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634EEAA6" w14:textId="77777777" w:rsidR="00707AC6" w:rsidRPr="00CF5018" w:rsidRDefault="00707AC6" w:rsidP="004C2904">
      <w:pPr>
        <w:pStyle w:val="Akapitzlist"/>
        <w:spacing w:before="120" w:after="120"/>
        <w:jc w:val="center"/>
        <w:rPr>
          <w:rFonts w:ascii="Open Sans" w:hAnsi="Open Sans" w:cs="Open Sans"/>
          <w:sz w:val="22"/>
          <w:szCs w:val="22"/>
        </w:rPr>
      </w:pPr>
    </w:p>
    <w:p w14:paraId="49089642" w14:textId="5B85E74E" w:rsidR="005A6C4E" w:rsidRPr="00CF5018" w:rsidRDefault="005A6C4E" w:rsidP="000A4579">
      <w:pPr>
        <w:spacing w:line="300" w:lineRule="auto"/>
        <w:ind w:right="1"/>
        <w:jc w:val="right"/>
        <w:rPr>
          <w:rFonts w:ascii="Open Sans" w:hAnsi="Open Sans" w:cs="Open Sans"/>
          <w:b/>
        </w:rPr>
      </w:pPr>
      <w:bookmarkStart w:id="0" w:name="_Hlk513466572"/>
      <w:r w:rsidRPr="00CF5018">
        <w:rPr>
          <w:rFonts w:ascii="Open Sans" w:hAnsi="Open Sans" w:cs="Open Sans"/>
          <w:b/>
        </w:rPr>
        <w:t>Załącznik nr 1</w:t>
      </w:r>
      <w:r w:rsidR="00EC4050" w:rsidRPr="00CF5018">
        <w:rPr>
          <w:rFonts w:ascii="Open Sans" w:hAnsi="Open Sans" w:cs="Open Sans"/>
          <w:b/>
        </w:rPr>
        <w:t>.1.</w:t>
      </w:r>
      <w:r w:rsidRPr="00CF5018">
        <w:rPr>
          <w:rFonts w:ascii="Open Sans" w:hAnsi="Open Sans" w:cs="Open Sans"/>
          <w:b/>
        </w:rPr>
        <w:t xml:space="preserve"> do SIWZ</w:t>
      </w:r>
    </w:p>
    <w:p w14:paraId="68B3ECB8" w14:textId="7E6EB68A" w:rsidR="005A6C4E" w:rsidRPr="00CF5018" w:rsidRDefault="005A6C4E" w:rsidP="005A6C4E">
      <w:pPr>
        <w:spacing w:before="120" w:after="120" w:line="300" w:lineRule="auto"/>
        <w:ind w:right="1"/>
        <w:jc w:val="center"/>
        <w:rPr>
          <w:rFonts w:ascii="Open Sans" w:hAnsi="Open Sans" w:cs="Open Sans"/>
          <w:b/>
        </w:rPr>
      </w:pPr>
      <w:r w:rsidRPr="00CF5018">
        <w:rPr>
          <w:rFonts w:ascii="Open Sans" w:hAnsi="Open Sans" w:cs="Open Sans"/>
          <w:b/>
        </w:rPr>
        <w:t>O F E R T A</w:t>
      </w:r>
      <w:r w:rsidR="00EC4050" w:rsidRPr="00CF5018">
        <w:rPr>
          <w:rFonts w:ascii="Open Sans" w:hAnsi="Open Sans" w:cs="Open Sans"/>
          <w:b/>
        </w:rPr>
        <w:t xml:space="preserve"> – CZĘŚĆ NR 1</w:t>
      </w:r>
    </w:p>
    <w:tbl>
      <w:tblPr>
        <w:tblW w:w="9077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33"/>
        <w:gridCol w:w="5244"/>
      </w:tblGrid>
      <w:tr w:rsidR="00D941A6" w:rsidRPr="00CF5018" w14:paraId="43154ACA" w14:textId="77777777" w:rsidTr="00394997">
        <w:trPr>
          <w:cantSplit/>
          <w:trHeight w:val="90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8D430E" w14:textId="77777777" w:rsidR="009840D9" w:rsidRPr="00CF5018" w:rsidRDefault="009840D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Nazwa (firma) i adres wykonawcy (wykonawców wspólnie ubiegających się</w:t>
            </w:r>
            <w:r w:rsidRPr="00CF5018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5265BA" w14:textId="77777777" w:rsidR="009840D9" w:rsidRPr="00CF5018" w:rsidRDefault="009840D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D941A6" w:rsidRPr="00CF5018" w14:paraId="11792216" w14:textId="77777777" w:rsidTr="00394997">
        <w:trPr>
          <w:cantSplit/>
          <w:trHeight w:val="562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E30665" w14:textId="77777777" w:rsidR="009840D9" w:rsidRPr="00CF5018" w:rsidRDefault="009840D9">
            <w:pPr>
              <w:pStyle w:val="Styl1"/>
              <w:rPr>
                <w:rFonts w:ascii="Open Sans" w:hAnsi="Open Sans" w:cs="Open Sans"/>
              </w:rPr>
            </w:pPr>
            <w:r w:rsidRPr="00CF5018">
              <w:rPr>
                <w:rFonts w:ascii="Open Sans" w:hAnsi="Open Sans" w:cs="Open Sans"/>
              </w:rPr>
              <w:t>Adres do korespondencji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791074" w14:textId="77777777" w:rsidR="009840D9" w:rsidRPr="00CF5018" w:rsidRDefault="009840D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D941A6" w:rsidRPr="00CF5018" w14:paraId="0C44CF41" w14:textId="77777777" w:rsidTr="00394997">
        <w:trPr>
          <w:cantSplit/>
          <w:trHeight w:val="572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1D67DA" w14:textId="77777777" w:rsidR="009840D9" w:rsidRPr="00CF5018" w:rsidRDefault="009840D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26096F" w14:textId="77777777" w:rsidR="009840D9" w:rsidRPr="00CF5018" w:rsidRDefault="009840D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D941A6" w:rsidRPr="00CF5018" w14:paraId="6416B78A" w14:textId="77777777" w:rsidTr="00394997">
        <w:trPr>
          <w:cantSplit/>
          <w:trHeight w:val="56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CFA19E" w14:textId="77777777" w:rsidR="009840D9" w:rsidRPr="00CF5018" w:rsidRDefault="009840D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Numer faksu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77FC4C" w14:textId="77777777" w:rsidR="009840D9" w:rsidRPr="00CF5018" w:rsidRDefault="009840D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D941A6" w:rsidRPr="00CF5018" w14:paraId="718B2262" w14:textId="77777777" w:rsidTr="00394997">
        <w:trPr>
          <w:cantSplit/>
          <w:trHeight w:val="56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C115B" w14:textId="77777777" w:rsidR="009840D9" w:rsidRPr="00CF5018" w:rsidRDefault="009840D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2C34C" w14:textId="77777777" w:rsidR="009840D9" w:rsidRPr="00CF5018" w:rsidRDefault="009840D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D941A6" w:rsidRPr="00CF5018" w14:paraId="10901561" w14:textId="77777777" w:rsidTr="00C6712F">
        <w:trPr>
          <w:cantSplit/>
          <w:trHeight w:val="1514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D6D739" w14:textId="16BA2EC8" w:rsidR="009840D9" w:rsidRPr="00CF5018" w:rsidRDefault="007D5344" w:rsidP="00D03CBB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Wykonawca zgodnie z ustawą prawo przedsiębiorców z dnia 6 marca 2018 r. </w:t>
            </w:r>
            <w:r w:rsidR="00200052" w:rsidRPr="00CF5018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(Dz. </w:t>
            </w:r>
            <w:r w:rsidRPr="00CF5018">
              <w:rPr>
                <w:rFonts w:ascii="Open Sans" w:hAnsi="Open Sans"/>
                <w:sz w:val="18"/>
                <w:szCs w:val="18"/>
              </w:rPr>
              <w:t xml:space="preserve">U. z </w:t>
            </w: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2018 r. </w:t>
            </w:r>
            <w:r w:rsidRPr="00CF5018">
              <w:rPr>
                <w:rFonts w:ascii="Open Sans" w:hAnsi="Open Sans"/>
                <w:sz w:val="18"/>
                <w:szCs w:val="18"/>
              </w:rPr>
              <w:t xml:space="preserve">poz. </w:t>
            </w:r>
            <w:r w:rsidRPr="00CF5018">
              <w:rPr>
                <w:rFonts w:ascii="Open Sans" w:hAnsi="Open Sans" w:cs="Open Sans"/>
                <w:sz w:val="18"/>
                <w:szCs w:val="18"/>
              </w:rPr>
              <w:t>646)  jest: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0B6C5D" w14:textId="77777777" w:rsidR="009840D9" w:rsidRPr="00CF5018" w:rsidRDefault="009840D9">
            <w:pPr>
              <w:widowControl/>
              <w:autoSpaceDE/>
              <w:adjustRightInd/>
              <w:spacing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95B54BB" wp14:editId="0FCE3B9D">
                      <wp:simplePos x="0" y="0"/>
                      <wp:positionH relativeFrom="column">
                        <wp:posOffset>374015</wp:posOffset>
                      </wp:positionH>
                      <wp:positionV relativeFrom="paragraph">
                        <wp:posOffset>69215</wp:posOffset>
                      </wp:positionV>
                      <wp:extent cx="123190" cy="117475"/>
                      <wp:effectExtent l="0" t="0" r="10160" b="15875"/>
                      <wp:wrapNone/>
                      <wp:docPr id="9" name="Prostokąt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190" cy="1174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4E5A8FF4" id="Prostokąt 9" o:spid="_x0000_s1026" style="position:absolute;margin-left:29.45pt;margin-top:5.45pt;width:9.7pt;height: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" fillcolor="window" strokecolor="windowText" strokeweight="1pt"/>
                  </w:pict>
                </mc:Fallback>
              </mc:AlternateContent>
            </w: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               </w:t>
            </w:r>
            <w:proofErr w:type="spellStart"/>
            <w:r w:rsidRPr="00CF5018">
              <w:rPr>
                <w:rFonts w:ascii="Open Sans" w:hAnsi="Open Sans" w:cs="Open Sans"/>
                <w:sz w:val="18"/>
                <w:szCs w:val="18"/>
              </w:rPr>
              <w:t>mikroprzedsiębiorcą</w:t>
            </w:r>
            <w:proofErr w:type="spellEnd"/>
            <w:r w:rsidRPr="00CF5018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324910A4" w14:textId="77777777" w:rsidR="009840D9" w:rsidRPr="00CF5018" w:rsidRDefault="00320685">
            <w:pPr>
              <w:widowControl/>
              <w:autoSpaceDE/>
              <w:adjustRightInd/>
              <w:spacing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5D1B9EB" wp14:editId="09D65BF1">
                      <wp:simplePos x="0" y="0"/>
                      <wp:positionH relativeFrom="column">
                        <wp:posOffset>368300</wp:posOffset>
                      </wp:positionH>
                      <wp:positionV relativeFrom="paragraph">
                        <wp:posOffset>71120</wp:posOffset>
                      </wp:positionV>
                      <wp:extent cx="122555" cy="116840"/>
                      <wp:effectExtent l="0" t="0" r="10795" b="16510"/>
                      <wp:wrapNone/>
                      <wp:docPr id="8" name="Prostokąt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520FD3CA" id="Prostokąt 8" o:spid="_x0000_s1026" style="position:absolute;margin-left:29pt;margin-top:5.6pt;width:9.65pt;height:9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ixxgAIAABU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" fillcolor="window" strokecolor="windowText" strokeweight="1pt"/>
                  </w:pict>
                </mc:Fallback>
              </mc:AlternateContent>
            </w:r>
            <w:r w:rsidR="009840D9" w:rsidRPr="00CF5018">
              <w:rPr>
                <w:rFonts w:ascii="Open Sans" w:hAnsi="Open Sans" w:cs="Open Sans"/>
                <w:sz w:val="18"/>
                <w:szCs w:val="18"/>
              </w:rPr>
              <w:t xml:space="preserve">               małym przedsiębiorcą**</w:t>
            </w:r>
          </w:p>
          <w:p w14:paraId="381029C9" w14:textId="77777777" w:rsidR="009840D9" w:rsidRPr="00CF5018" w:rsidRDefault="00320685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F91F1DB" wp14:editId="1CF85F70">
                      <wp:simplePos x="0" y="0"/>
                      <wp:positionH relativeFrom="column">
                        <wp:posOffset>376555</wp:posOffset>
                      </wp:positionH>
                      <wp:positionV relativeFrom="paragraph">
                        <wp:posOffset>72390</wp:posOffset>
                      </wp:positionV>
                      <wp:extent cx="122555" cy="116840"/>
                      <wp:effectExtent l="0" t="0" r="10795" b="1651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146A8578" id="Prostokąt 10" o:spid="_x0000_s1026" style="position:absolute;margin-left:29.65pt;margin-top:5.7pt;width:9.65pt;height:9.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JmcgQIAABc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" fillcolor="window" strokecolor="windowText" strokeweight="1pt"/>
                  </w:pict>
                </mc:Fallback>
              </mc:AlternateContent>
            </w:r>
            <w:r w:rsidR="009840D9" w:rsidRPr="00CF5018">
              <w:rPr>
                <w:rFonts w:ascii="Open Sans" w:hAnsi="Open Sans" w:cs="Open Sans"/>
                <w:sz w:val="18"/>
                <w:szCs w:val="18"/>
              </w:rPr>
              <w:t xml:space="preserve">                  średnim przedsiębiorcą**</w:t>
            </w:r>
          </w:p>
          <w:p w14:paraId="5F1FE56D" w14:textId="697F986A" w:rsidR="00320685" w:rsidRPr="00CF5018" w:rsidRDefault="00320685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        </w:t>
            </w:r>
          </w:p>
          <w:p w14:paraId="6190F190" w14:textId="611EF105" w:rsidR="00C6712F" w:rsidRPr="00CF5018" w:rsidRDefault="00320685" w:rsidP="000E74E6">
            <w:pPr>
              <w:pStyle w:val="Styl"/>
              <w:tabs>
                <w:tab w:val="left" w:pos="671"/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         </w:t>
            </w:r>
            <w:r w:rsidRPr="00CF5018">
              <w:rPr>
                <w:rFonts w:ascii="Open Sans" w:hAnsi="Open Sans" w:cs="Open Sans"/>
                <w:noProof/>
                <w:sz w:val="18"/>
                <w:szCs w:val="18"/>
              </w:rPr>
              <w:drawing>
                <wp:inline distT="0" distB="0" distL="0" distR="0" wp14:anchorId="7F720F58" wp14:editId="55C3A3FF">
                  <wp:extent cx="133985" cy="133985"/>
                  <wp:effectExtent l="0" t="0" r="0" b="0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        pozostali przedsiębiorcy**</w:t>
            </w:r>
          </w:p>
        </w:tc>
      </w:tr>
      <w:tr w:rsidR="00D941A6" w:rsidRPr="00CF5018" w14:paraId="443394AE" w14:textId="77777777" w:rsidTr="00C6712F">
        <w:tblPrEx>
          <w:tblCellMar>
            <w:left w:w="108" w:type="dxa"/>
            <w:right w:w="108" w:type="dxa"/>
          </w:tblCellMar>
        </w:tblPrEx>
        <w:trPr>
          <w:trHeight w:val="1489"/>
        </w:trPr>
        <w:tc>
          <w:tcPr>
            <w:tcW w:w="3833" w:type="dxa"/>
            <w:vAlign w:val="center"/>
          </w:tcPr>
          <w:p w14:paraId="0290EB94" w14:textId="77777777" w:rsidR="005A6C4E" w:rsidRPr="00CF5018" w:rsidRDefault="005A6C4E" w:rsidP="00B312E8">
            <w:pPr>
              <w:pStyle w:val="Styl"/>
              <w:tabs>
                <w:tab w:val="left" w:pos="3227"/>
              </w:tabs>
              <w:ind w:left="142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5244" w:type="dxa"/>
            <w:vAlign w:val="center"/>
          </w:tcPr>
          <w:p w14:paraId="40B42F00" w14:textId="695C5C2E" w:rsidR="007F4463" w:rsidRPr="00CF5018" w:rsidRDefault="007F4463" w:rsidP="007F4463">
            <w:pPr>
              <w:widowControl/>
              <w:autoSpaceDE/>
              <w:adjustRightInd/>
              <w:jc w:val="both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b/>
                <w:sz w:val="18"/>
                <w:szCs w:val="18"/>
              </w:rPr>
              <w:t xml:space="preserve">Część nr 1. </w:t>
            </w:r>
          </w:p>
          <w:p w14:paraId="5B7BEB30" w14:textId="1F0C3B10" w:rsidR="007F4463" w:rsidRPr="00CF5018" w:rsidRDefault="007F4463" w:rsidP="007F4463">
            <w:pPr>
              <w:widowControl/>
              <w:autoSpaceDE/>
              <w:adjustRightInd/>
              <w:jc w:val="both"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b/>
                <w:sz w:val="18"/>
                <w:szCs w:val="18"/>
              </w:rPr>
              <w:t>Nazwa: Budowa oświetlenia ulic w programie „Jaśniejszy Gdańsk”</w:t>
            </w:r>
            <w:r w:rsidRPr="00CF5018">
              <w:rPr>
                <w:rFonts w:ascii="Open Sans" w:hAnsi="Open Sans" w:cs="Open Sans"/>
                <w:b/>
                <w:bCs/>
                <w:sz w:val="18"/>
                <w:szCs w:val="18"/>
              </w:rPr>
              <w:t xml:space="preserve"> - edycja 201</w:t>
            </w:r>
            <w:r w:rsidR="000250E8" w:rsidRPr="00CF5018">
              <w:rPr>
                <w:rFonts w:ascii="Open Sans" w:hAnsi="Open Sans" w:cs="Open Sans"/>
                <w:b/>
                <w:bCs/>
                <w:sz w:val="18"/>
                <w:szCs w:val="18"/>
              </w:rPr>
              <w:t>9</w:t>
            </w:r>
            <w:r w:rsidRPr="00CF5018">
              <w:rPr>
                <w:rFonts w:ascii="Open Sans" w:hAnsi="Open Sans" w:cs="Open Sans"/>
                <w:b/>
                <w:bCs/>
                <w:sz w:val="18"/>
                <w:szCs w:val="18"/>
              </w:rPr>
              <w:t xml:space="preserve"> </w:t>
            </w:r>
            <w:r w:rsidRPr="00CF5018">
              <w:rPr>
                <w:rFonts w:ascii="Open Sans" w:hAnsi="Open Sans" w:cs="Open Sans"/>
                <w:b/>
                <w:sz w:val="18"/>
                <w:szCs w:val="18"/>
              </w:rPr>
              <w:t xml:space="preserve">Etap </w:t>
            </w:r>
            <w:r w:rsidR="00AB414B">
              <w:rPr>
                <w:rFonts w:ascii="Open Sans" w:hAnsi="Open Sans" w:cs="Open Sans"/>
                <w:b/>
                <w:sz w:val="18"/>
                <w:szCs w:val="18"/>
              </w:rPr>
              <w:t>3</w:t>
            </w:r>
            <w:r w:rsidRPr="00CF5018">
              <w:rPr>
                <w:rFonts w:ascii="Open Sans" w:hAnsi="Open Sans" w:cs="Open Sans"/>
                <w:b/>
                <w:bCs/>
                <w:sz w:val="18"/>
                <w:szCs w:val="18"/>
              </w:rPr>
              <w:t>.</w:t>
            </w:r>
          </w:p>
          <w:p w14:paraId="3BFA88A0" w14:textId="77777777" w:rsidR="007F4463" w:rsidRPr="00CF5018" w:rsidRDefault="007F4463" w:rsidP="007F4463">
            <w:pPr>
              <w:widowControl/>
              <w:autoSpaceDE/>
              <w:adjustRightInd/>
              <w:jc w:val="both"/>
              <w:rPr>
                <w:rFonts w:ascii="Open Sans" w:hAnsi="Open Sans" w:cs="Open Sans"/>
                <w:b/>
                <w:sz w:val="6"/>
                <w:szCs w:val="6"/>
              </w:rPr>
            </w:pPr>
            <w:r w:rsidRPr="00CF5018">
              <w:rPr>
                <w:rFonts w:ascii="Open Sans" w:hAnsi="Open Sans" w:cs="Open Sans"/>
                <w:b/>
                <w:sz w:val="18"/>
                <w:szCs w:val="18"/>
              </w:rPr>
              <w:t xml:space="preserve"> </w:t>
            </w:r>
          </w:p>
          <w:p w14:paraId="7CAE4254" w14:textId="3342A07E" w:rsidR="0065148E" w:rsidRPr="00CF5018" w:rsidRDefault="000250E8" w:rsidP="00AB414B">
            <w:pPr>
              <w:jc w:val="both"/>
              <w:rPr>
                <w:rFonts w:ascii="Open Sans" w:hAnsi="Open Sans" w:cs="Open Sans"/>
                <w:b/>
                <w:bCs/>
              </w:rPr>
            </w:pPr>
            <w:r w:rsidRPr="00CF5018">
              <w:rPr>
                <w:rFonts w:ascii="Open Sans" w:hAnsi="Open Sans" w:cs="Open Sans"/>
                <w:b/>
                <w:bCs/>
                <w:snapToGrid w:val="0"/>
                <w:sz w:val="18"/>
                <w:szCs w:val="18"/>
              </w:rPr>
              <w:t xml:space="preserve">1. </w:t>
            </w:r>
            <w:r w:rsidR="001337E4" w:rsidRPr="00CF5018">
              <w:rPr>
                <w:rFonts w:ascii="Open Sans" w:hAnsi="Open Sans" w:cs="Open Sans"/>
                <w:b/>
                <w:bCs/>
                <w:snapToGrid w:val="0"/>
                <w:sz w:val="18"/>
                <w:szCs w:val="18"/>
              </w:rPr>
              <w:t xml:space="preserve">Budowa oświetlenia ul. </w:t>
            </w:r>
            <w:r w:rsidR="00AB414B">
              <w:rPr>
                <w:rFonts w:ascii="Open Sans" w:hAnsi="Open Sans" w:cs="Open Sans"/>
                <w:b/>
                <w:bCs/>
                <w:snapToGrid w:val="0"/>
                <w:sz w:val="18"/>
                <w:szCs w:val="18"/>
              </w:rPr>
              <w:t>Bema</w:t>
            </w:r>
            <w:r w:rsidR="001337E4" w:rsidRPr="00CF5018">
              <w:rPr>
                <w:rFonts w:ascii="Open Sans" w:hAnsi="Open Sans" w:cs="Open Sans"/>
                <w:b/>
                <w:bCs/>
                <w:snapToGrid w:val="0"/>
                <w:sz w:val="18"/>
                <w:szCs w:val="18"/>
              </w:rPr>
              <w:t xml:space="preserve"> w Gdańsku.</w:t>
            </w:r>
          </w:p>
        </w:tc>
      </w:tr>
    </w:tbl>
    <w:p w14:paraId="09DBB1CE" w14:textId="77777777" w:rsidR="005A6C4E" w:rsidRPr="00CF5018" w:rsidRDefault="005A6C4E" w:rsidP="005A6C4E">
      <w:pPr>
        <w:spacing w:before="120" w:after="120"/>
        <w:ind w:right="1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 xml:space="preserve">W odpowiedzi na ogłoszenie o </w:t>
      </w:r>
      <w:r w:rsidR="004851EC" w:rsidRPr="00CF5018">
        <w:rPr>
          <w:rFonts w:ascii="Open Sans" w:hAnsi="Open Sans" w:cs="Open Sans"/>
        </w:rPr>
        <w:t>zamówieniu oferuję</w:t>
      </w:r>
      <w:r w:rsidRPr="00CF5018">
        <w:rPr>
          <w:rFonts w:ascii="Open Sans" w:hAnsi="Open Sans" w:cs="Open Sans"/>
        </w:rPr>
        <w:t xml:space="preserve"> wykonanie przedmiotu zamówienia</w:t>
      </w:r>
      <w:r w:rsidRPr="00CF5018">
        <w:rPr>
          <w:rFonts w:ascii="Open Sans" w:hAnsi="Open Sans" w:cs="Open Sans"/>
        </w:rPr>
        <w:br/>
        <w:t>na następujących warunkach: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3324"/>
        <w:gridCol w:w="5244"/>
      </w:tblGrid>
      <w:tr w:rsidR="00D941A6" w:rsidRPr="00CF5018" w14:paraId="33547F27" w14:textId="77777777" w:rsidTr="00FD2B73">
        <w:trPr>
          <w:trHeight w:val="1091"/>
        </w:trPr>
        <w:tc>
          <w:tcPr>
            <w:tcW w:w="504" w:type="dxa"/>
            <w:vAlign w:val="center"/>
          </w:tcPr>
          <w:p w14:paraId="4C40D01A" w14:textId="77777777" w:rsidR="005A6C4E" w:rsidRPr="00CF5018" w:rsidRDefault="005A6C4E" w:rsidP="0013723A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vAlign w:val="center"/>
          </w:tcPr>
          <w:p w14:paraId="6D7C4BFC" w14:textId="48387563" w:rsidR="005A6C4E" w:rsidRPr="00CF5018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Cena ofertowa ogółem</w:t>
            </w:r>
            <w:r w:rsidR="002C1C92" w:rsidRPr="00CF5018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</w:p>
        </w:tc>
        <w:tc>
          <w:tcPr>
            <w:tcW w:w="5244" w:type="dxa"/>
            <w:vAlign w:val="center"/>
          </w:tcPr>
          <w:p w14:paraId="547BFAE1" w14:textId="77777777" w:rsidR="005A6C4E" w:rsidRPr="00CF5018" w:rsidRDefault="005A6C4E" w:rsidP="000A4579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………………………</w:t>
            </w:r>
            <w:r w:rsidR="00880203" w:rsidRPr="00CF5018">
              <w:rPr>
                <w:rFonts w:ascii="Open Sans" w:hAnsi="Open Sans" w:cs="Open Sans"/>
                <w:sz w:val="18"/>
                <w:szCs w:val="18"/>
              </w:rPr>
              <w:t>………</w:t>
            </w:r>
            <w:r w:rsidR="00DD2693" w:rsidRPr="00CF5018">
              <w:rPr>
                <w:rFonts w:ascii="Open Sans" w:hAnsi="Open Sans" w:cs="Open Sans"/>
                <w:sz w:val="18"/>
                <w:szCs w:val="18"/>
              </w:rPr>
              <w:t>………………………………..</w:t>
            </w:r>
            <w:r w:rsidRPr="00CF5018">
              <w:rPr>
                <w:rFonts w:ascii="Open Sans" w:hAnsi="Open Sans" w:cs="Open Sans"/>
                <w:sz w:val="18"/>
                <w:szCs w:val="18"/>
              </w:rPr>
              <w:t>………* zł brutto</w:t>
            </w:r>
          </w:p>
        </w:tc>
      </w:tr>
      <w:tr w:rsidR="00D941A6" w:rsidRPr="00CF5018" w14:paraId="7A209A1A" w14:textId="77777777" w:rsidTr="00FD3AE5">
        <w:trPr>
          <w:cantSplit/>
          <w:trHeight w:val="664"/>
        </w:trPr>
        <w:tc>
          <w:tcPr>
            <w:tcW w:w="504" w:type="dxa"/>
            <w:vAlign w:val="center"/>
          </w:tcPr>
          <w:p w14:paraId="31350297" w14:textId="77777777" w:rsidR="00FD3AE5" w:rsidRPr="00CF5018" w:rsidRDefault="00FD3AE5" w:rsidP="00FD3AE5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14:paraId="59B13A8A" w14:textId="77777777" w:rsidR="00FD3AE5" w:rsidRPr="00CF5018" w:rsidRDefault="00FD3AE5" w:rsidP="00FD3AE5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14:paraId="7F1F983F" w14:textId="77777777" w:rsidR="00FD3AE5" w:rsidRPr="00CF5018" w:rsidRDefault="00FD3AE5" w:rsidP="00FD3AE5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Zgodnie z SIWZ</w:t>
            </w:r>
          </w:p>
        </w:tc>
      </w:tr>
      <w:tr w:rsidR="00D941A6" w:rsidRPr="00CF5018" w14:paraId="135113C6" w14:textId="77777777" w:rsidTr="0064090D">
        <w:trPr>
          <w:trHeight w:val="663"/>
        </w:trPr>
        <w:tc>
          <w:tcPr>
            <w:tcW w:w="504" w:type="dxa"/>
            <w:vAlign w:val="center"/>
          </w:tcPr>
          <w:p w14:paraId="4FC4C2F7" w14:textId="77777777" w:rsidR="00FD3AE5" w:rsidRPr="00CF5018" w:rsidRDefault="00FD3AE5" w:rsidP="00FD3AE5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vAlign w:val="center"/>
          </w:tcPr>
          <w:p w14:paraId="4A7870BF" w14:textId="77777777" w:rsidR="00FD3AE5" w:rsidRPr="00CF5018" w:rsidRDefault="00FD3AE5" w:rsidP="00FD3AE5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Minimalny okres gwarancji jakości</w:t>
            </w:r>
          </w:p>
        </w:tc>
        <w:tc>
          <w:tcPr>
            <w:tcW w:w="5244" w:type="dxa"/>
            <w:vAlign w:val="center"/>
          </w:tcPr>
          <w:p w14:paraId="098A2243" w14:textId="2FC5BA22" w:rsidR="00FD3AE5" w:rsidRPr="00CF5018" w:rsidRDefault="00FD3AE5" w:rsidP="00FD3AE5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36 miesięcy od d</w:t>
            </w:r>
            <w:r w:rsidR="00FE2AB6" w:rsidRPr="00CF5018">
              <w:rPr>
                <w:rFonts w:ascii="Open Sans" w:hAnsi="Open Sans" w:cs="Open Sans"/>
                <w:sz w:val="18"/>
                <w:szCs w:val="18"/>
              </w:rPr>
              <w:t>nia</w:t>
            </w: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 odbioru</w:t>
            </w:r>
          </w:p>
        </w:tc>
      </w:tr>
      <w:tr w:rsidR="00D941A6" w:rsidRPr="00CF5018" w14:paraId="1AD0698E" w14:textId="77777777" w:rsidTr="0064090D">
        <w:trPr>
          <w:trHeight w:val="663"/>
        </w:trPr>
        <w:tc>
          <w:tcPr>
            <w:tcW w:w="504" w:type="dxa"/>
            <w:vAlign w:val="center"/>
          </w:tcPr>
          <w:p w14:paraId="28704595" w14:textId="77777777" w:rsidR="00FD3AE5" w:rsidRPr="00CF5018" w:rsidRDefault="00FD3AE5" w:rsidP="00FD3AE5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14:paraId="762A36DF" w14:textId="0D3F7EA2" w:rsidR="00FD3AE5" w:rsidRPr="00CF5018" w:rsidRDefault="00FD3AE5" w:rsidP="007C330D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Przedłużenie minimalnego okresu gwarancji jakości o</w:t>
            </w:r>
            <w:r w:rsidR="00D3651D" w:rsidRPr="00CF5018">
              <w:rPr>
                <w:rFonts w:ascii="Open Sans" w:hAnsi="Open Sans" w:cs="Open Sans"/>
                <w:sz w:val="18"/>
                <w:szCs w:val="18"/>
              </w:rPr>
              <w:t>:</w:t>
            </w:r>
          </w:p>
        </w:tc>
        <w:tc>
          <w:tcPr>
            <w:tcW w:w="5244" w:type="dxa"/>
            <w:vAlign w:val="center"/>
          </w:tcPr>
          <w:p w14:paraId="4C880FBB" w14:textId="77777777" w:rsidR="00FD3AE5" w:rsidRPr="00CF5018" w:rsidRDefault="00FD3AE5" w:rsidP="00FD3AE5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D941A6" w:rsidRPr="00CF5018" w14:paraId="00754C86" w14:textId="77777777" w:rsidTr="0064090D">
        <w:trPr>
          <w:trHeight w:val="687"/>
        </w:trPr>
        <w:tc>
          <w:tcPr>
            <w:tcW w:w="504" w:type="dxa"/>
            <w:vAlign w:val="center"/>
          </w:tcPr>
          <w:p w14:paraId="486E2049" w14:textId="77777777" w:rsidR="00FD3AE5" w:rsidRPr="00CF5018" w:rsidRDefault="001751D3" w:rsidP="00FD3AE5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5</w:t>
            </w:r>
            <w:r w:rsidR="00EC7D9B" w:rsidRPr="00CF5018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</w:p>
        </w:tc>
        <w:tc>
          <w:tcPr>
            <w:tcW w:w="3324" w:type="dxa"/>
            <w:vAlign w:val="center"/>
          </w:tcPr>
          <w:p w14:paraId="43D97719" w14:textId="77777777" w:rsidR="00FD3AE5" w:rsidRPr="00CF5018" w:rsidRDefault="00FD3AE5" w:rsidP="00FD3AE5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5244" w:type="dxa"/>
            <w:vAlign w:val="center"/>
          </w:tcPr>
          <w:p w14:paraId="08BAC71D" w14:textId="77777777" w:rsidR="00FD3AE5" w:rsidRPr="00CF5018" w:rsidRDefault="00FD3AE5" w:rsidP="00FD3AE5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Zgodnie z Wzorem umowy</w:t>
            </w:r>
          </w:p>
        </w:tc>
      </w:tr>
      <w:tr w:rsidR="00D941A6" w:rsidRPr="00CF5018" w14:paraId="41C601AC" w14:textId="77777777" w:rsidTr="0064090D">
        <w:trPr>
          <w:trHeight w:val="1202"/>
        </w:trPr>
        <w:tc>
          <w:tcPr>
            <w:tcW w:w="504" w:type="dxa"/>
            <w:vAlign w:val="center"/>
          </w:tcPr>
          <w:p w14:paraId="2F0571DE" w14:textId="77777777" w:rsidR="00FD3AE5" w:rsidRPr="00CF5018" w:rsidRDefault="001751D3" w:rsidP="00FD3AE5">
            <w:pPr>
              <w:widowControl/>
              <w:autoSpaceDE/>
              <w:autoSpaceDN/>
              <w:adjustRightInd/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6</w:t>
            </w:r>
          </w:p>
        </w:tc>
        <w:tc>
          <w:tcPr>
            <w:tcW w:w="3324" w:type="dxa"/>
            <w:vAlign w:val="center"/>
          </w:tcPr>
          <w:p w14:paraId="7EEE2C89" w14:textId="2D1098E1" w:rsidR="00FD3AE5" w:rsidRPr="00CF5018" w:rsidRDefault="00FD3AE5" w:rsidP="00FD3AE5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Części zamówienia, których wykonanie wykonawca zamierza powierzyć podwykonawcom oraz </w:t>
            </w:r>
            <w:r w:rsidR="00D86C56" w:rsidRPr="00CF5018">
              <w:rPr>
                <w:rFonts w:ascii="Open Sans" w:hAnsi="Open Sans" w:cs="Open Sans"/>
                <w:sz w:val="18"/>
                <w:szCs w:val="18"/>
              </w:rPr>
              <w:t xml:space="preserve">o ile jest to wiadome </w:t>
            </w:r>
            <w:r w:rsidRPr="00CF5018">
              <w:rPr>
                <w:rFonts w:ascii="Open Sans" w:hAnsi="Open Sans" w:cs="Open Sans"/>
                <w:sz w:val="18"/>
                <w:szCs w:val="18"/>
              </w:rPr>
              <w:t>nazwy firm podwykonawców</w:t>
            </w:r>
          </w:p>
        </w:tc>
        <w:tc>
          <w:tcPr>
            <w:tcW w:w="5244" w:type="dxa"/>
            <w:vAlign w:val="center"/>
          </w:tcPr>
          <w:p w14:paraId="122F75C7" w14:textId="77777777" w:rsidR="00FD3AE5" w:rsidRPr="00CF5018" w:rsidRDefault="00FD3AE5" w:rsidP="00FD3AE5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……………………………………………………………………………………….*</w:t>
            </w:r>
          </w:p>
        </w:tc>
      </w:tr>
    </w:tbl>
    <w:p w14:paraId="643B0E08" w14:textId="77777777" w:rsidR="005A6C4E" w:rsidRPr="00CF5018" w:rsidRDefault="005A6C4E" w:rsidP="005A6C4E">
      <w:pPr>
        <w:spacing w:before="120" w:after="120"/>
        <w:ind w:right="1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Uwaga!</w:t>
      </w:r>
    </w:p>
    <w:p w14:paraId="48962DFC" w14:textId="77777777" w:rsidR="005A6C4E" w:rsidRDefault="005A6C4E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</w:rPr>
      </w:pPr>
      <w:r w:rsidRPr="00CF5018">
        <w:rPr>
          <w:rFonts w:ascii="Open Sans" w:hAnsi="Open Sans" w:cs="Open Sans"/>
          <w:iCs/>
          <w:spacing w:val="-6"/>
        </w:rPr>
        <w:t>(*) Należy wypełnić wykropkowane miejsca.</w:t>
      </w:r>
    </w:p>
    <w:bookmarkEnd w:id="0"/>
    <w:p w14:paraId="476E2910" w14:textId="2A21F128" w:rsidR="0027220F" w:rsidRPr="00CF5018" w:rsidRDefault="00EA3E10" w:rsidP="00241C03">
      <w:pPr>
        <w:pStyle w:val="Akapitzlist"/>
        <w:widowControl/>
        <w:numPr>
          <w:ilvl w:val="0"/>
          <w:numId w:val="40"/>
        </w:numPr>
        <w:autoSpaceDE/>
        <w:adjustRightInd/>
        <w:spacing w:before="120" w:after="120" w:line="25" w:lineRule="atLeast"/>
        <w:ind w:right="1"/>
        <w:contextualSpacing w:val="0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lastRenderedPageBreak/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w przypadku zawarcia i realizacji umowy z Zamawiającym, zobowiązuję się do wypełniania związanych z nią obowiązków informacyjnych, przewidzianych w art. 13 i 14 RODO, w imieniu własnym oraz w imieniu Zamawiającego</w:t>
      </w:r>
      <w:r w:rsidR="0027220F" w:rsidRPr="00CF5018">
        <w:rPr>
          <w:rFonts w:ascii="Open Sans" w:hAnsi="Open Sans" w:cs="Open Sans"/>
        </w:rPr>
        <w:t>.</w:t>
      </w:r>
    </w:p>
    <w:p w14:paraId="682A3189" w14:textId="77777777" w:rsidR="0027220F" w:rsidRPr="00CF5018" w:rsidRDefault="0027220F" w:rsidP="00837930">
      <w:pPr>
        <w:pStyle w:val="Akapitzlist"/>
        <w:widowControl/>
        <w:numPr>
          <w:ilvl w:val="0"/>
          <w:numId w:val="40"/>
        </w:numPr>
        <w:autoSpaceDE/>
        <w:adjustRightInd/>
        <w:spacing w:before="120" w:after="120" w:line="25" w:lineRule="atLeast"/>
        <w:ind w:right="1"/>
        <w:contextualSpacing w:val="0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14:paraId="35BB5619" w14:textId="77777777" w:rsidR="0027220F" w:rsidRPr="00CF5018" w:rsidRDefault="0027220F" w:rsidP="00837930">
      <w:pPr>
        <w:widowControl/>
        <w:numPr>
          <w:ilvl w:val="0"/>
          <w:numId w:val="40"/>
        </w:numPr>
        <w:autoSpaceDE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 xml:space="preserve">Oświadczamy, że wyżej podana cena ryczałtowa obejmuje realizację wszystkich zobowiązań wykonawcy opisanych w specyfikacji istotnych warunków zamówienia wraz z załącznikami. </w:t>
      </w:r>
    </w:p>
    <w:p w14:paraId="6EE2C430" w14:textId="77777777" w:rsidR="0027220F" w:rsidRPr="00CF5018" w:rsidRDefault="0027220F" w:rsidP="00837930">
      <w:pPr>
        <w:widowControl/>
        <w:numPr>
          <w:ilvl w:val="0"/>
          <w:numId w:val="40"/>
        </w:numPr>
        <w:autoSpaceDE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14:paraId="0C8D4DBE" w14:textId="77777777" w:rsidR="0027220F" w:rsidRPr="00CF5018" w:rsidRDefault="0027220F" w:rsidP="00837930">
      <w:pPr>
        <w:widowControl/>
        <w:numPr>
          <w:ilvl w:val="0"/>
          <w:numId w:val="40"/>
        </w:numPr>
        <w:autoSpaceDE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Oświadczamy, że jesteśmy związani niniejszą ofertą na czas wskazany w specyfikacji istotnych warunków zamówienia.</w:t>
      </w:r>
    </w:p>
    <w:p w14:paraId="23EC1F82" w14:textId="77777777" w:rsidR="0027220F" w:rsidRPr="00CF5018" w:rsidRDefault="0027220F" w:rsidP="00837930">
      <w:pPr>
        <w:widowControl/>
        <w:numPr>
          <w:ilvl w:val="0"/>
          <w:numId w:val="40"/>
        </w:numPr>
        <w:autoSpaceDE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Powstanie obowiązku podatkowego u zamawiającego.</w:t>
      </w:r>
    </w:p>
    <w:p w14:paraId="34817B85" w14:textId="77777777" w:rsidR="0027220F" w:rsidRPr="00CF5018" w:rsidRDefault="0027220F" w:rsidP="0027220F">
      <w:pPr>
        <w:ind w:left="567" w:right="1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 xml:space="preserve">Oświadczam, że (wstawić </w:t>
      </w:r>
      <w:r w:rsidRPr="00CF5018">
        <w:rPr>
          <w:rFonts w:ascii="Open Sans" w:hAnsi="Open Sans" w:cs="Open Sans"/>
          <w:b/>
        </w:rPr>
        <w:t>X</w:t>
      </w:r>
      <w:r w:rsidRPr="00CF5018">
        <w:rPr>
          <w:rFonts w:ascii="Open Sans" w:hAnsi="Open Sans" w:cs="Open Sans"/>
        </w:rPr>
        <w:t xml:space="preserve"> we właściwe pole):</w:t>
      </w:r>
    </w:p>
    <w:p w14:paraId="666C671E" w14:textId="77777777" w:rsidR="0027220F" w:rsidRPr="00CF5018" w:rsidRDefault="0027220F" w:rsidP="0027220F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CF5018">
        <w:rPr>
          <w:rFonts w:ascii="Arial" w:hAnsi="Arial" w:cs="Arial"/>
          <w:sz w:val="40"/>
          <w:szCs w:val="40"/>
        </w:rPr>
        <w:t>□</w:t>
      </w:r>
      <w:r w:rsidRPr="00CF5018">
        <w:rPr>
          <w:rFonts w:ascii="Open Sans" w:hAnsi="Open Sans" w:cs="Open Sans"/>
          <w:sz w:val="40"/>
          <w:szCs w:val="40"/>
        </w:rPr>
        <w:t xml:space="preserve"> </w:t>
      </w:r>
      <w:r w:rsidRPr="00CF5018">
        <w:rPr>
          <w:rFonts w:ascii="Open Sans" w:hAnsi="Open Sans" w:cs="Open Sans"/>
        </w:rPr>
        <w:t>wybór oferty nie będzie prowadzić do powstania u zamawiającego obowiązku podatkowego;</w:t>
      </w:r>
    </w:p>
    <w:p w14:paraId="67BCE6E0" w14:textId="3BC4A7AF" w:rsidR="0027220F" w:rsidRPr="00CF5018" w:rsidRDefault="0027220F" w:rsidP="0027220F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CF5018">
        <w:rPr>
          <w:rFonts w:ascii="Arial" w:hAnsi="Arial" w:cs="Arial"/>
          <w:sz w:val="40"/>
          <w:szCs w:val="40"/>
        </w:rPr>
        <w:t>□</w:t>
      </w:r>
      <w:r w:rsidRPr="00CF5018">
        <w:rPr>
          <w:rFonts w:ascii="Open Sans" w:hAnsi="Open Sans" w:cs="Open Sans"/>
          <w:sz w:val="40"/>
          <w:szCs w:val="40"/>
        </w:rPr>
        <w:t xml:space="preserve"> </w:t>
      </w:r>
      <w:r w:rsidRPr="00CF5018">
        <w:rPr>
          <w:rFonts w:ascii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</w:t>
      </w:r>
    </w:p>
    <w:p w14:paraId="678FC3FD" w14:textId="77777777" w:rsidR="0027220F" w:rsidRPr="00CF5018" w:rsidRDefault="0027220F" w:rsidP="0027220F">
      <w:pPr>
        <w:tabs>
          <w:tab w:val="left" w:pos="851"/>
        </w:tabs>
        <w:ind w:left="851" w:right="1"/>
        <w:jc w:val="both"/>
        <w:rPr>
          <w:rFonts w:ascii="Open Sans" w:hAnsi="Open Sans" w:cs="Open Sans"/>
          <w:sz w:val="18"/>
          <w:szCs w:val="18"/>
        </w:rPr>
      </w:pPr>
      <w:r w:rsidRPr="00CF5018">
        <w:rPr>
          <w:rFonts w:ascii="Open Sans" w:hAnsi="Open Sans" w:cs="Open Sans"/>
          <w:sz w:val="18"/>
          <w:szCs w:val="18"/>
        </w:rPr>
        <w:t xml:space="preserve">Wartość towarów/usług powodująca obowiązek podatkowy u zamawiającego to </w:t>
      </w:r>
    </w:p>
    <w:p w14:paraId="76FBB70E" w14:textId="1A2E8A97" w:rsidR="0027220F" w:rsidRPr="00CF5018" w:rsidRDefault="0027220F" w:rsidP="0027220F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rFonts w:ascii="Open Sans" w:hAnsi="Open Sans" w:cs="Open Sans"/>
          <w:i/>
          <w:sz w:val="18"/>
          <w:szCs w:val="18"/>
        </w:rPr>
      </w:pPr>
      <w:r w:rsidRPr="00CF5018">
        <w:rPr>
          <w:rFonts w:ascii="Open Sans" w:hAnsi="Open Sans" w:cs="Open Sans"/>
          <w:sz w:val="18"/>
          <w:szCs w:val="18"/>
        </w:rPr>
        <w:t>_________________ zł netto**.</w:t>
      </w:r>
      <w:r w:rsidRPr="00CF5018">
        <w:rPr>
          <w:rFonts w:ascii="Open Sans" w:hAnsi="Open Sans" w:cs="Open Sans"/>
          <w:sz w:val="18"/>
          <w:szCs w:val="18"/>
        </w:rPr>
        <w:tab/>
      </w:r>
      <w:r w:rsidRPr="00CF5018">
        <w:rPr>
          <w:rFonts w:ascii="Open Sans" w:hAnsi="Open Sans" w:cs="Open Sans"/>
          <w:sz w:val="18"/>
          <w:szCs w:val="18"/>
        </w:rPr>
        <w:tab/>
      </w:r>
      <w:r w:rsidRPr="00CF5018">
        <w:rPr>
          <w:rFonts w:ascii="Open Sans" w:hAnsi="Open Sans" w:cs="Open Sans"/>
          <w:sz w:val="18"/>
          <w:szCs w:val="18"/>
        </w:rPr>
        <w:br/>
      </w:r>
      <w:r w:rsidRPr="00CF5018">
        <w:rPr>
          <w:rFonts w:ascii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 w:rsidRPr="00CF5018">
        <w:rPr>
          <w:rFonts w:ascii="Open Sans" w:hAnsi="Open Sans" w:cs="Open Sans"/>
          <w:i/>
          <w:sz w:val="18"/>
          <w:szCs w:val="18"/>
        </w:rPr>
        <w:br/>
        <w:t>do wartości netto oferty, tj. w przypadku:</w:t>
      </w:r>
    </w:p>
    <w:p w14:paraId="31AA8A19" w14:textId="77777777" w:rsidR="0027220F" w:rsidRPr="00CF5018" w:rsidRDefault="0027220F" w:rsidP="00837930">
      <w:pPr>
        <w:numPr>
          <w:ilvl w:val="0"/>
          <w:numId w:val="4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CF5018">
        <w:rPr>
          <w:rFonts w:ascii="Open Sans" w:hAnsi="Open Sans" w:cs="Open Sans"/>
          <w:i/>
          <w:sz w:val="18"/>
          <w:szCs w:val="18"/>
        </w:rPr>
        <w:t>wewnątrzwspólnotowego nabycia towarów,</w:t>
      </w:r>
    </w:p>
    <w:p w14:paraId="7680BE37" w14:textId="77777777" w:rsidR="0027220F" w:rsidRPr="00CF5018" w:rsidRDefault="0027220F" w:rsidP="00837930">
      <w:pPr>
        <w:numPr>
          <w:ilvl w:val="0"/>
          <w:numId w:val="4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CF5018">
        <w:rPr>
          <w:rFonts w:ascii="Open Sans" w:hAnsi="Open Sans" w:cs="Open Sans"/>
          <w:i/>
          <w:sz w:val="18"/>
          <w:szCs w:val="18"/>
        </w:rPr>
        <w:t>mechanizmu odwróconego obciążenia, o którym mowa w art. 17 ust. 1 pkt 8 ustawy o podatku</w:t>
      </w:r>
      <w:r w:rsidRPr="00CF5018">
        <w:rPr>
          <w:rFonts w:ascii="Open Sans" w:hAnsi="Open Sans" w:cs="Open Sans"/>
          <w:i/>
          <w:sz w:val="18"/>
          <w:szCs w:val="18"/>
        </w:rPr>
        <w:br/>
        <w:t>od towarów i usług,</w:t>
      </w:r>
    </w:p>
    <w:p w14:paraId="4F572A14" w14:textId="77777777" w:rsidR="00A22F56" w:rsidRPr="00CF5018" w:rsidRDefault="0027220F" w:rsidP="00837930">
      <w:pPr>
        <w:numPr>
          <w:ilvl w:val="0"/>
          <w:numId w:val="4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CF5018">
        <w:rPr>
          <w:rFonts w:ascii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6A60CADF" w14:textId="0B90DC11" w:rsidR="0027220F" w:rsidRPr="00CF5018" w:rsidRDefault="0027220F" w:rsidP="00A22F56">
      <w:pPr>
        <w:ind w:left="1211" w:right="1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Oświadczam, że niewypełnienie oferty w zakresie pkt 12 oznacza, że jej złożenie</w:t>
      </w:r>
      <w:r w:rsidRPr="00CF5018">
        <w:rPr>
          <w:rFonts w:ascii="Open Sans" w:hAnsi="Open Sans" w:cs="Open Sans"/>
        </w:rPr>
        <w:br/>
        <w:t>nie prowadzi do powstania obowiązku podatkowego po stronie zamawiającego.</w:t>
      </w:r>
    </w:p>
    <w:p w14:paraId="6A961F14" w14:textId="77777777" w:rsidR="009A0DC5" w:rsidRPr="00CF5018" w:rsidRDefault="009A0DC5" w:rsidP="00A22F56">
      <w:pPr>
        <w:ind w:left="1211" w:right="1"/>
        <w:jc w:val="both"/>
        <w:rPr>
          <w:rFonts w:ascii="Open Sans" w:hAnsi="Open Sans" w:cs="Open Sans"/>
        </w:rPr>
      </w:pPr>
    </w:p>
    <w:p w14:paraId="56E058FC" w14:textId="77777777" w:rsidR="00C6712F" w:rsidRPr="00CF5018" w:rsidRDefault="00C6712F" w:rsidP="00A22F56">
      <w:pPr>
        <w:ind w:left="1211" w:right="1"/>
        <w:jc w:val="both"/>
        <w:rPr>
          <w:rFonts w:ascii="Open Sans" w:hAnsi="Open Sans" w:cs="Open Sans"/>
        </w:rPr>
      </w:pPr>
    </w:p>
    <w:tbl>
      <w:tblPr>
        <w:tblW w:w="921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3104"/>
        <w:gridCol w:w="13"/>
        <w:gridCol w:w="1969"/>
        <w:gridCol w:w="15"/>
        <w:gridCol w:w="3825"/>
      </w:tblGrid>
      <w:tr w:rsidR="00D941A6" w:rsidRPr="00CF5018" w14:paraId="0C683186" w14:textId="77777777" w:rsidTr="00F850AF">
        <w:trPr>
          <w:trHeight w:val="366"/>
        </w:trPr>
        <w:tc>
          <w:tcPr>
            <w:tcW w:w="92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3B58A" w14:textId="77777777" w:rsidR="0027220F" w:rsidRPr="00CF5018" w:rsidRDefault="0027220F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Osoby upoważnione do podpisania oferty w imieniu wykonawcy </w:t>
            </w:r>
          </w:p>
        </w:tc>
      </w:tr>
      <w:tr w:rsidR="00D941A6" w:rsidRPr="00CF5018" w14:paraId="0FCCBE7E" w14:textId="77777777" w:rsidTr="00F850AF">
        <w:trPr>
          <w:trHeight w:hRule="exact" w:val="294"/>
        </w:trPr>
        <w:tc>
          <w:tcPr>
            <w:tcW w:w="3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40929C" w14:textId="77777777" w:rsidR="0027220F" w:rsidRPr="00CF5018" w:rsidRDefault="0027220F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45359B" w14:textId="77777777" w:rsidR="0027220F" w:rsidRPr="00CF5018" w:rsidRDefault="0027220F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2620FF" w14:textId="77777777" w:rsidR="0027220F" w:rsidRPr="00CF5018" w:rsidRDefault="0027220F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D941A6" w:rsidRPr="00CF5018" w14:paraId="1F16AD54" w14:textId="77777777" w:rsidTr="00F850AF">
        <w:trPr>
          <w:trHeight w:hRule="exact" w:val="716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B491CF" w14:textId="77777777" w:rsidR="0027220F" w:rsidRPr="00CF5018" w:rsidRDefault="0027220F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A8837" w14:textId="77777777" w:rsidR="0027220F" w:rsidRPr="00CF5018" w:rsidRDefault="0027220F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893E7" w14:textId="77777777" w:rsidR="0027220F" w:rsidRPr="00CF5018" w:rsidRDefault="0027220F" w:rsidP="00A22F56">
            <w:pPr>
              <w:pStyle w:val="Styl"/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ECA60" w14:textId="77777777" w:rsidR="0027220F" w:rsidRPr="00CF5018" w:rsidRDefault="0027220F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27220F" w:rsidRPr="00CF5018" w14:paraId="4C66CDC9" w14:textId="77777777" w:rsidTr="00F850AF">
        <w:trPr>
          <w:trHeight w:hRule="exact" w:val="808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42B15" w14:textId="77777777" w:rsidR="0027220F" w:rsidRPr="00CF5018" w:rsidRDefault="0027220F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w w:val="66"/>
                <w:sz w:val="18"/>
                <w:szCs w:val="18"/>
              </w:rPr>
              <w:lastRenderedPageBreak/>
              <w:t xml:space="preserve">2. 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5ADFA" w14:textId="77777777" w:rsidR="0027220F" w:rsidRPr="00CF5018" w:rsidRDefault="0027220F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0387E" w14:textId="77777777" w:rsidR="0027220F" w:rsidRPr="00CF5018" w:rsidRDefault="0027220F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4308A" w14:textId="77777777" w:rsidR="0027220F" w:rsidRPr="00CF5018" w:rsidRDefault="0027220F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6799F70D" w14:textId="77777777" w:rsidR="00C6712F" w:rsidRPr="00CF5018" w:rsidRDefault="00C6712F" w:rsidP="00EC4050">
      <w:pPr>
        <w:spacing w:line="300" w:lineRule="auto"/>
        <w:ind w:right="1"/>
        <w:jc w:val="right"/>
        <w:rPr>
          <w:rFonts w:ascii="Open Sans" w:hAnsi="Open Sans" w:cs="Open Sans"/>
          <w:b/>
        </w:rPr>
      </w:pPr>
      <w:bookmarkStart w:id="1" w:name="_Hlk517699176"/>
    </w:p>
    <w:p w14:paraId="18A792F4" w14:textId="77777777" w:rsidR="00C6712F" w:rsidRPr="00CF5018" w:rsidRDefault="00C6712F" w:rsidP="00EC4050">
      <w:pPr>
        <w:spacing w:line="300" w:lineRule="auto"/>
        <w:ind w:right="1"/>
        <w:jc w:val="right"/>
        <w:rPr>
          <w:rFonts w:ascii="Open Sans" w:hAnsi="Open Sans" w:cs="Open Sans"/>
          <w:b/>
        </w:rPr>
      </w:pPr>
    </w:p>
    <w:p w14:paraId="33250FE1" w14:textId="77777777" w:rsidR="00923ACF" w:rsidRDefault="00923ACF" w:rsidP="00EC4050">
      <w:pPr>
        <w:spacing w:line="300" w:lineRule="auto"/>
        <w:ind w:right="1"/>
        <w:jc w:val="right"/>
        <w:rPr>
          <w:rFonts w:ascii="Open Sans" w:hAnsi="Open Sans" w:cs="Open Sans"/>
          <w:b/>
        </w:rPr>
      </w:pPr>
    </w:p>
    <w:p w14:paraId="7AB329B8" w14:textId="086820AA" w:rsidR="00EC4050" w:rsidRPr="00CF5018" w:rsidRDefault="00EC4050" w:rsidP="00EC4050">
      <w:pPr>
        <w:spacing w:line="300" w:lineRule="auto"/>
        <w:ind w:right="1"/>
        <w:jc w:val="right"/>
        <w:rPr>
          <w:rFonts w:ascii="Open Sans" w:hAnsi="Open Sans" w:cs="Open Sans"/>
          <w:b/>
        </w:rPr>
      </w:pPr>
      <w:r w:rsidRPr="00CF5018">
        <w:rPr>
          <w:rFonts w:ascii="Open Sans" w:hAnsi="Open Sans" w:cs="Open Sans"/>
          <w:b/>
        </w:rPr>
        <w:t>Załącznik nr 1.2. do SIWZ</w:t>
      </w:r>
    </w:p>
    <w:p w14:paraId="46547F2A" w14:textId="389D5BDC" w:rsidR="00EC4050" w:rsidRPr="00CF5018" w:rsidRDefault="00EC4050" w:rsidP="00EC4050">
      <w:pPr>
        <w:spacing w:before="120" w:after="120" w:line="300" w:lineRule="auto"/>
        <w:ind w:right="1"/>
        <w:jc w:val="center"/>
        <w:rPr>
          <w:rFonts w:ascii="Open Sans" w:hAnsi="Open Sans" w:cs="Open Sans"/>
          <w:b/>
        </w:rPr>
      </w:pPr>
      <w:r w:rsidRPr="00CF5018">
        <w:rPr>
          <w:rFonts w:ascii="Open Sans" w:hAnsi="Open Sans" w:cs="Open Sans"/>
          <w:b/>
        </w:rPr>
        <w:t>O F E R T A – CZĘŚĆ NR 2</w:t>
      </w:r>
    </w:p>
    <w:tbl>
      <w:tblPr>
        <w:tblW w:w="9077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33"/>
        <w:gridCol w:w="5244"/>
      </w:tblGrid>
      <w:tr w:rsidR="00D941A6" w:rsidRPr="00CF5018" w14:paraId="4B5F8AE1" w14:textId="77777777" w:rsidTr="002A489F">
        <w:trPr>
          <w:cantSplit/>
          <w:trHeight w:val="90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9F49E5" w14:textId="77777777" w:rsidR="00EC4050" w:rsidRPr="00CF5018" w:rsidRDefault="00EC4050" w:rsidP="002A489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Nazwa (firma) i adres wykonawcy (wykonawców wspólnie ubiegających się</w:t>
            </w:r>
            <w:r w:rsidRPr="00CF5018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E2B5A7" w14:textId="77777777" w:rsidR="00EC4050" w:rsidRPr="00CF5018" w:rsidRDefault="00EC4050" w:rsidP="002A489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D941A6" w:rsidRPr="00CF5018" w14:paraId="575855E7" w14:textId="77777777" w:rsidTr="002A489F">
        <w:trPr>
          <w:cantSplit/>
          <w:trHeight w:val="562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5FB0F5" w14:textId="77777777" w:rsidR="00EC4050" w:rsidRPr="00CF5018" w:rsidRDefault="00EC4050" w:rsidP="002A489F">
            <w:pPr>
              <w:pStyle w:val="Styl1"/>
              <w:rPr>
                <w:rFonts w:ascii="Open Sans" w:hAnsi="Open Sans" w:cs="Open Sans"/>
              </w:rPr>
            </w:pPr>
            <w:r w:rsidRPr="00CF5018">
              <w:rPr>
                <w:rFonts w:ascii="Open Sans" w:hAnsi="Open Sans" w:cs="Open Sans"/>
              </w:rPr>
              <w:t>Adres do korespondencji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146AF8" w14:textId="77777777" w:rsidR="00EC4050" w:rsidRPr="00CF5018" w:rsidRDefault="00EC4050" w:rsidP="002A489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D941A6" w:rsidRPr="00CF5018" w14:paraId="0972BF4C" w14:textId="77777777" w:rsidTr="002A489F">
        <w:trPr>
          <w:cantSplit/>
          <w:trHeight w:val="572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46664" w14:textId="77777777" w:rsidR="00EC4050" w:rsidRPr="00CF5018" w:rsidRDefault="00EC4050" w:rsidP="002A489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39049D" w14:textId="77777777" w:rsidR="00EC4050" w:rsidRPr="00CF5018" w:rsidRDefault="00EC4050" w:rsidP="002A489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D941A6" w:rsidRPr="00CF5018" w14:paraId="7A802993" w14:textId="77777777" w:rsidTr="002A489F">
        <w:trPr>
          <w:cantSplit/>
          <w:trHeight w:val="56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218C4C" w14:textId="77777777" w:rsidR="00EC4050" w:rsidRPr="00CF5018" w:rsidRDefault="00EC4050" w:rsidP="002A489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Numer faksu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0FF03D" w14:textId="77777777" w:rsidR="00EC4050" w:rsidRPr="00CF5018" w:rsidRDefault="00EC4050" w:rsidP="002A489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D941A6" w:rsidRPr="00CF5018" w14:paraId="060A8583" w14:textId="77777777" w:rsidTr="002A489F">
        <w:trPr>
          <w:cantSplit/>
          <w:trHeight w:val="56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C7EF4E" w14:textId="77777777" w:rsidR="00EC4050" w:rsidRPr="00CF5018" w:rsidRDefault="00EC4050" w:rsidP="002A489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344367" w14:textId="77777777" w:rsidR="00EC4050" w:rsidRPr="00CF5018" w:rsidRDefault="00EC4050" w:rsidP="002A489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D941A6" w:rsidRPr="00CF5018" w14:paraId="1A4A26BC" w14:textId="77777777" w:rsidTr="002A489F">
        <w:trPr>
          <w:cantSplit/>
          <w:trHeight w:val="1211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6F5BEC" w14:textId="0027BFF3" w:rsidR="00EC4050" w:rsidRPr="00CF5018" w:rsidRDefault="007D5344" w:rsidP="002A489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Wykonawca zgodnie z ustawą prawo przedsiębiorców z dnia 6 marca 2018 r. </w:t>
            </w:r>
            <w:r w:rsidR="00105C5F" w:rsidRPr="00CF5018">
              <w:rPr>
                <w:rFonts w:ascii="Open Sans" w:hAnsi="Open Sans" w:cs="Open Sans"/>
                <w:sz w:val="18"/>
                <w:szCs w:val="18"/>
              </w:rPr>
              <w:t xml:space="preserve">  </w:t>
            </w: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(Dz. </w:t>
            </w:r>
            <w:r w:rsidRPr="00CF5018">
              <w:rPr>
                <w:rFonts w:ascii="Open Sans" w:hAnsi="Open Sans"/>
                <w:sz w:val="18"/>
                <w:szCs w:val="18"/>
              </w:rPr>
              <w:t xml:space="preserve"> U. z </w:t>
            </w: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2018 r. </w:t>
            </w:r>
            <w:r w:rsidRPr="00CF5018">
              <w:rPr>
                <w:rFonts w:ascii="Open Sans" w:hAnsi="Open Sans"/>
                <w:sz w:val="18"/>
                <w:szCs w:val="18"/>
              </w:rPr>
              <w:t xml:space="preserve">poz. </w:t>
            </w:r>
            <w:r w:rsidRPr="00CF5018">
              <w:rPr>
                <w:rFonts w:ascii="Open Sans" w:hAnsi="Open Sans" w:cs="Open Sans"/>
                <w:sz w:val="18"/>
                <w:szCs w:val="18"/>
              </w:rPr>
              <w:t>646)  jest: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265C60" w14:textId="77777777" w:rsidR="00EC4050" w:rsidRPr="00CF5018" w:rsidRDefault="00EC4050" w:rsidP="002A489F">
            <w:pPr>
              <w:widowControl/>
              <w:autoSpaceDE/>
              <w:adjustRightInd/>
              <w:spacing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305CFD6" wp14:editId="4103452B">
                      <wp:simplePos x="0" y="0"/>
                      <wp:positionH relativeFrom="column">
                        <wp:posOffset>374015</wp:posOffset>
                      </wp:positionH>
                      <wp:positionV relativeFrom="paragraph">
                        <wp:posOffset>69215</wp:posOffset>
                      </wp:positionV>
                      <wp:extent cx="123190" cy="117475"/>
                      <wp:effectExtent l="0" t="0" r="10160" b="15875"/>
                      <wp:wrapNone/>
                      <wp:docPr id="3" name="Prostokąt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190" cy="1174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1EAC4217" id="Prostokąt 3" o:spid="_x0000_s1026" style="position:absolute;margin-left:29.45pt;margin-top:5.45pt;width:9.7pt;height:9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" fillcolor="window" strokecolor="windowText" strokeweight="1pt"/>
                  </w:pict>
                </mc:Fallback>
              </mc:AlternateContent>
            </w: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               </w:t>
            </w:r>
            <w:proofErr w:type="spellStart"/>
            <w:r w:rsidRPr="00CF5018">
              <w:rPr>
                <w:rFonts w:ascii="Open Sans" w:hAnsi="Open Sans" w:cs="Open Sans"/>
                <w:sz w:val="18"/>
                <w:szCs w:val="18"/>
              </w:rPr>
              <w:t>mikroprzedsiębiorcą</w:t>
            </w:r>
            <w:proofErr w:type="spellEnd"/>
            <w:r w:rsidRPr="00CF5018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09B2C198" w14:textId="77777777" w:rsidR="00EC4050" w:rsidRPr="00CF5018" w:rsidRDefault="00EC4050" w:rsidP="002A489F">
            <w:pPr>
              <w:widowControl/>
              <w:autoSpaceDE/>
              <w:adjustRightInd/>
              <w:spacing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35816959" wp14:editId="40B3564C">
                      <wp:simplePos x="0" y="0"/>
                      <wp:positionH relativeFrom="column">
                        <wp:posOffset>368300</wp:posOffset>
                      </wp:positionH>
                      <wp:positionV relativeFrom="paragraph">
                        <wp:posOffset>71120</wp:posOffset>
                      </wp:positionV>
                      <wp:extent cx="122555" cy="116840"/>
                      <wp:effectExtent l="0" t="0" r="10795" b="16510"/>
                      <wp:wrapNone/>
                      <wp:docPr id="4" name="Prostokąt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04327B25" id="Prostokąt 4" o:spid="_x0000_s1026" style="position:absolute;margin-left:29pt;margin-top:5.6pt;width:9.65pt;height:9.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" fillcolor="window" strokecolor="windowText" strokeweight="1pt"/>
                  </w:pict>
                </mc:Fallback>
              </mc:AlternateContent>
            </w: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               małym przedsiębiorcą**</w:t>
            </w:r>
          </w:p>
          <w:p w14:paraId="29B99B4B" w14:textId="77777777" w:rsidR="00EC4050" w:rsidRPr="00CF5018" w:rsidRDefault="00EC4050" w:rsidP="002A489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B0268B8" wp14:editId="66781CC7">
                      <wp:simplePos x="0" y="0"/>
                      <wp:positionH relativeFrom="column">
                        <wp:posOffset>376555</wp:posOffset>
                      </wp:positionH>
                      <wp:positionV relativeFrom="paragraph">
                        <wp:posOffset>72390</wp:posOffset>
                      </wp:positionV>
                      <wp:extent cx="122555" cy="116840"/>
                      <wp:effectExtent l="0" t="0" r="10795" b="16510"/>
                      <wp:wrapNone/>
                      <wp:docPr id="5" name="Prostokąt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0CA8A94C" id="Prostokąt 5" o:spid="_x0000_s1026" style="position:absolute;margin-left:29.65pt;margin-top:5.7pt;width:9.65pt;height:9.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yZfgAIAABU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" fillcolor="window" strokecolor="windowText" strokeweight="1pt"/>
                  </w:pict>
                </mc:Fallback>
              </mc:AlternateContent>
            </w: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                  średnim przedsiębiorcą**</w:t>
            </w:r>
          </w:p>
          <w:p w14:paraId="50875321" w14:textId="77777777" w:rsidR="00EC4050" w:rsidRPr="00CF5018" w:rsidRDefault="00EC4050" w:rsidP="002A489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        </w:t>
            </w:r>
          </w:p>
          <w:p w14:paraId="728CEC61" w14:textId="77777777" w:rsidR="00EC4050" w:rsidRPr="00CF5018" w:rsidRDefault="00EC4050" w:rsidP="002A489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         </w:t>
            </w:r>
            <w:r w:rsidRPr="00CF5018">
              <w:rPr>
                <w:rFonts w:ascii="Open Sans" w:hAnsi="Open Sans" w:cs="Open Sans"/>
                <w:noProof/>
                <w:sz w:val="18"/>
                <w:szCs w:val="18"/>
              </w:rPr>
              <w:drawing>
                <wp:inline distT="0" distB="0" distL="0" distR="0" wp14:anchorId="28F4F881" wp14:editId="58EE2A27">
                  <wp:extent cx="133985" cy="133985"/>
                  <wp:effectExtent l="0" t="0" r="0" b="0"/>
                  <wp:docPr id="6" name="Obraz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        pozostali przedsiębiorcy**</w:t>
            </w:r>
          </w:p>
          <w:p w14:paraId="23554BD0" w14:textId="77777777" w:rsidR="00EC4050" w:rsidRPr="00CF5018" w:rsidRDefault="00EC4050" w:rsidP="002A489F">
            <w:pPr>
              <w:pStyle w:val="Styl"/>
              <w:tabs>
                <w:tab w:val="left" w:pos="3227"/>
              </w:tabs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D941A6" w:rsidRPr="00CF5018" w14:paraId="79E9F950" w14:textId="77777777" w:rsidTr="00C6712F">
        <w:tblPrEx>
          <w:tblCellMar>
            <w:left w:w="108" w:type="dxa"/>
            <w:right w:w="108" w:type="dxa"/>
          </w:tblCellMar>
        </w:tblPrEx>
        <w:trPr>
          <w:trHeight w:val="1347"/>
        </w:trPr>
        <w:tc>
          <w:tcPr>
            <w:tcW w:w="3833" w:type="dxa"/>
            <w:vAlign w:val="center"/>
          </w:tcPr>
          <w:p w14:paraId="29BCA84E" w14:textId="77777777" w:rsidR="00EC4050" w:rsidRPr="00CF5018" w:rsidRDefault="00EC4050" w:rsidP="002A489F">
            <w:pPr>
              <w:pStyle w:val="Styl"/>
              <w:tabs>
                <w:tab w:val="left" w:pos="3227"/>
              </w:tabs>
              <w:ind w:left="142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5244" w:type="dxa"/>
            <w:vAlign w:val="center"/>
          </w:tcPr>
          <w:p w14:paraId="355F1E90" w14:textId="0BC77B9C" w:rsidR="00666C0A" w:rsidRPr="00CF5018" w:rsidRDefault="00666C0A" w:rsidP="00666C0A">
            <w:pPr>
              <w:widowControl/>
              <w:autoSpaceDE/>
              <w:adjustRightInd/>
              <w:jc w:val="both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b/>
                <w:sz w:val="18"/>
                <w:szCs w:val="18"/>
              </w:rPr>
              <w:t xml:space="preserve">Część nr 2. </w:t>
            </w:r>
          </w:p>
          <w:p w14:paraId="1D245354" w14:textId="1E13C6C9" w:rsidR="00666C0A" w:rsidRPr="00CF5018" w:rsidRDefault="00666C0A" w:rsidP="00666C0A">
            <w:pPr>
              <w:widowControl/>
              <w:autoSpaceDE/>
              <w:adjustRightInd/>
              <w:jc w:val="both"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b/>
                <w:sz w:val="18"/>
                <w:szCs w:val="18"/>
              </w:rPr>
              <w:t>Nazwa: Budowa oświetlenia ulic w programie „Jaśniejszy Gdańsk”</w:t>
            </w:r>
            <w:r w:rsidRPr="00CF5018">
              <w:rPr>
                <w:rFonts w:ascii="Open Sans" w:hAnsi="Open Sans" w:cs="Open Sans"/>
                <w:b/>
                <w:bCs/>
                <w:sz w:val="18"/>
                <w:szCs w:val="18"/>
              </w:rPr>
              <w:t xml:space="preserve"> - edycja 201</w:t>
            </w:r>
            <w:r w:rsidR="000250E8" w:rsidRPr="00CF5018">
              <w:rPr>
                <w:rFonts w:ascii="Open Sans" w:hAnsi="Open Sans" w:cs="Open Sans"/>
                <w:b/>
                <w:bCs/>
                <w:sz w:val="18"/>
                <w:szCs w:val="18"/>
              </w:rPr>
              <w:t>9</w:t>
            </w:r>
            <w:r w:rsidRPr="00CF5018">
              <w:rPr>
                <w:rFonts w:ascii="Open Sans" w:hAnsi="Open Sans" w:cs="Open Sans"/>
                <w:b/>
                <w:bCs/>
                <w:sz w:val="18"/>
                <w:szCs w:val="18"/>
              </w:rPr>
              <w:t xml:space="preserve"> </w:t>
            </w:r>
            <w:r w:rsidRPr="00CF5018">
              <w:rPr>
                <w:rFonts w:ascii="Open Sans" w:hAnsi="Open Sans" w:cs="Open Sans"/>
                <w:b/>
                <w:sz w:val="18"/>
                <w:szCs w:val="18"/>
              </w:rPr>
              <w:t xml:space="preserve">Etap </w:t>
            </w:r>
            <w:r w:rsidR="00AB414B">
              <w:rPr>
                <w:rFonts w:ascii="Open Sans" w:hAnsi="Open Sans" w:cs="Open Sans"/>
                <w:b/>
                <w:sz w:val="18"/>
                <w:szCs w:val="18"/>
              </w:rPr>
              <w:t>3</w:t>
            </w:r>
            <w:r w:rsidRPr="00CF5018">
              <w:rPr>
                <w:rFonts w:ascii="Open Sans" w:hAnsi="Open Sans" w:cs="Open Sans"/>
                <w:b/>
                <w:bCs/>
                <w:sz w:val="18"/>
                <w:szCs w:val="18"/>
              </w:rPr>
              <w:t>.</w:t>
            </w:r>
          </w:p>
          <w:p w14:paraId="6411FFFA" w14:textId="77777777" w:rsidR="00AB414B" w:rsidRPr="00A5111E" w:rsidRDefault="00666C0A" w:rsidP="00AB414B">
            <w:pPr>
              <w:widowControl/>
              <w:autoSpaceDE/>
              <w:adjustRightInd/>
              <w:jc w:val="both"/>
              <w:rPr>
                <w:rFonts w:ascii="Open Sans" w:hAnsi="Open Sans" w:cs="Open Sans"/>
                <w:b/>
                <w:sz w:val="6"/>
                <w:szCs w:val="6"/>
              </w:rPr>
            </w:pPr>
            <w:r w:rsidRPr="00CF5018">
              <w:rPr>
                <w:rFonts w:ascii="Open Sans" w:hAnsi="Open Sans" w:cs="Open Sans"/>
                <w:b/>
                <w:sz w:val="18"/>
                <w:szCs w:val="18"/>
              </w:rPr>
              <w:t xml:space="preserve"> </w:t>
            </w:r>
          </w:p>
          <w:p w14:paraId="0E1C876A" w14:textId="0F80CA72" w:rsidR="00AB414B" w:rsidRPr="00AB414B" w:rsidRDefault="00AB414B" w:rsidP="00AB414B">
            <w:pPr>
              <w:widowControl/>
              <w:autoSpaceDE/>
              <w:adjustRightInd/>
              <w:ind w:left="185" w:hanging="185"/>
              <w:jc w:val="both"/>
              <w:rPr>
                <w:rFonts w:ascii="Open Sans" w:hAnsi="Open Sans" w:cs="Open Sans"/>
                <w:b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sz w:val="18"/>
                <w:szCs w:val="18"/>
              </w:rPr>
              <w:t>1</w:t>
            </w:r>
            <w:r w:rsidRPr="00AB414B">
              <w:rPr>
                <w:rFonts w:ascii="Open Sans" w:hAnsi="Open Sans" w:cs="Open Sans"/>
                <w:b/>
                <w:sz w:val="18"/>
                <w:szCs w:val="18"/>
              </w:rPr>
              <w:t>. Poprawa bezpieczeństwa obszaru ochrony ujęcia wody „Czarny Dwór” i „Zaspa” poprzez budowę oświetlenia wzdłuż ulicy Powstańców Wielkopolskich</w:t>
            </w:r>
            <w:r w:rsidR="00166E66">
              <w:rPr>
                <w:rFonts w:ascii="Open Sans" w:hAnsi="Open Sans" w:cs="Open Sans"/>
                <w:b/>
                <w:sz w:val="18"/>
                <w:szCs w:val="18"/>
              </w:rPr>
              <w:t xml:space="preserve"> w Gdańsku</w:t>
            </w:r>
            <w:r w:rsidRPr="00AB414B">
              <w:rPr>
                <w:rFonts w:ascii="Open Sans" w:hAnsi="Open Sans" w:cs="Open Sans"/>
                <w:b/>
                <w:sz w:val="18"/>
                <w:szCs w:val="18"/>
              </w:rPr>
              <w:t>.</w:t>
            </w:r>
          </w:p>
          <w:p w14:paraId="4591800B" w14:textId="697492E6" w:rsidR="00EC4050" w:rsidRPr="00CF5018" w:rsidRDefault="00EC4050" w:rsidP="00A5111E">
            <w:pPr>
              <w:widowControl/>
              <w:autoSpaceDE/>
              <w:adjustRightInd/>
              <w:jc w:val="both"/>
              <w:rPr>
                <w:rFonts w:ascii="Open Sans" w:hAnsi="Open Sans" w:cs="Open Sans"/>
                <w:b/>
                <w:bCs/>
              </w:rPr>
            </w:pPr>
          </w:p>
        </w:tc>
      </w:tr>
    </w:tbl>
    <w:p w14:paraId="200E71AB" w14:textId="77777777" w:rsidR="00EC4050" w:rsidRPr="00CF5018" w:rsidRDefault="00EC4050" w:rsidP="00EC4050">
      <w:pPr>
        <w:spacing w:before="120" w:after="120"/>
        <w:ind w:right="1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W odpowiedzi na ogłoszenie o zamówieniu oferuję wykonanie przedmiotu zamówienia</w:t>
      </w:r>
      <w:r w:rsidRPr="00CF5018">
        <w:rPr>
          <w:rFonts w:ascii="Open Sans" w:hAnsi="Open Sans" w:cs="Open Sans"/>
        </w:rPr>
        <w:br/>
        <w:t>na następujących warunkach: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3324"/>
        <w:gridCol w:w="5244"/>
      </w:tblGrid>
      <w:tr w:rsidR="00D941A6" w:rsidRPr="00CF5018" w14:paraId="34DE8977" w14:textId="77777777" w:rsidTr="002A489F">
        <w:trPr>
          <w:trHeight w:val="787"/>
        </w:trPr>
        <w:tc>
          <w:tcPr>
            <w:tcW w:w="504" w:type="dxa"/>
            <w:vAlign w:val="center"/>
          </w:tcPr>
          <w:p w14:paraId="652B6D7C" w14:textId="77777777" w:rsidR="00EC4050" w:rsidRPr="00CF5018" w:rsidRDefault="00EC4050" w:rsidP="002A489F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vAlign w:val="center"/>
          </w:tcPr>
          <w:p w14:paraId="4E140902" w14:textId="77777777" w:rsidR="00EC4050" w:rsidRPr="00CF5018" w:rsidRDefault="00EC4050" w:rsidP="002A489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Cena ofertowa ogółem </w:t>
            </w:r>
          </w:p>
        </w:tc>
        <w:tc>
          <w:tcPr>
            <w:tcW w:w="5244" w:type="dxa"/>
            <w:vAlign w:val="center"/>
          </w:tcPr>
          <w:p w14:paraId="71AA7F32" w14:textId="77777777" w:rsidR="00EC4050" w:rsidRPr="00CF5018" w:rsidRDefault="00EC4050" w:rsidP="002A489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………………………………………………………………..………* zł brutto</w:t>
            </w:r>
          </w:p>
        </w:tc>
      </w:tr>
      <w:tr w:rsidR="00D941A6" w:rsidRPr="00CF5018" w14:paraId="26213709" w14:textId="77777777" w:rsidTr="002A489F">
        <w:trPr>
          <w:cantSplit/>
          <w:trHeight w:val="664"/>
        </w:trPr>
        <w:tc>
          <w:tcPr>
            <w:tcW w:w="504" w:type="dxa"/>
            <w:vAlign w:val="center"/>
          </w:tcPr>
          <w:p w14:paraId="226F01E0" w14:textId="77777777" w:rsidR="00EC4050" w:rsidRPr="00CF5018" w:rsidRDefault="00EC4050" w:rsidP="002A489F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14:paraId="17A7B928" w14:textId="77777777" w:rsidR="00EC4050" w:rsidRPr="00CF5018" w:rsidRDefault="00EC4050" w:rsidP="002A489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14:paraId="1876F1A6" w14:textId="77777777" w:rsidR="00EC4050" w:rsidRPr="00CF5018" w:rsidRDefault="00EC4050" w:rsidP="002A489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Zgodnie z SIWZ</w:t>
            </w:r>
          </w:p>
        </w:tc>
      </w:tr>
      <w:tr w:rsidR="00D941A6" w:rsidRPr="00CF5018" w14:paraId="032A6693" w14:textId="77777777" w:rsidTr="002A489F">
        <w:trPr>
          <w:trHeight w:val="663"/>
        </w:trPr>
        <w:tc>
          <w:tcPr>
            <w:tcW w:w="504" w:type="dxa"/>
            <w:vAlign w:val="center"/>
          </w:tcPr>
          <w:p w14:paraId="634923EB" w14:textId="77777777" w:rsidR="00EC4050" w:rsidRPr="00CF5018" w:rsidRDefault="00EC4050" w:rsidP="002A489F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vAlign w:val="center"/>
          </w:tcPr>
          <w:p w14:paraId="07F3CB70" w14:textId="77777777" w:rsidR="00EC4050" w:rsidRPr="00CF5018" w:rsidRDefault="00EC4050" w:rsidP="002A489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Minimalny okres gwarancji jakości</w:t>
            </w:r>
          </w:p>
        </w:tc>
        <w:tc>
          <w:tcPr>
            <w:tcW w:w="5244" w:type="dxa"/>
            <w:vAlign w:val="center"/>
          </w:tcPr>
          <w:p w14:paraId="2ED02BBB" w14:textId="5BF4B2E8" w:rsidR="00EC4050" w:rsidRPr="00CF5018" w:rsidRDefault="00EC4050" w:rsidP="002A489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36 miesięcy od d</w:t>
            </w:r>
            <w:r w:rsidR="00FE2AB6" w:rsidRPr="00CF5018">
              <w:rPr>
                <w:rFonts w:ascii="Open Sans" w:hAnsi="Open Sans" w:cs="Open Sans"/>
                <w:sz w:val="18"/>
                <w:szCs w:val="18"/>
              </w:rPr>
              <w:t>nia</w:t>
            </w: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 odbioru</w:t>
            </w:r>
          </w:p>
        </w:tc>
      </w:tr>
      <w:tr w:rsidR="00D941A6" w:rsidRPr="00CF5018" w14:paraId="4149D87A" w14:textId="77777777" w:rsidTr="002A489F">
        <w:trPr>
          <w:trHeight w:val="663"/>
        </w:trPr>
        <w:tc>
          <w:tcPr>
            <w:tcW w:w="504" w:type="dxa"/>
            <w:vAlign w:val="center"/>
          </w:tcPr>
          <w:p w14:paraId="0CADCD61" w14:textId="77777777" w:rsidR="00EC4050" w:rsidRPr="00CF5018" w:rsidRDefault="00EC4050" w:rsidP="002A489F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14:paraId="02ACA9A8" w14:textId="59D8283F" w:rsidR="00EC4050" w:rsidRPr="00CF5018" w:rsidRDefault="00EC4050" w:rsidP="007C330D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Przedłużenie minimalnego okresu gwarancji jakości</w:t>
            </w:r>
            <w:r w:rsidR="007D5344" w:rsidRPr="00CF5018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CF5018">
              <w:rPr>
                <w:rFonts w:ascii="Open Sans" w:hAnsi="Open Sans" w:cs="Open Sans"/>
                <w:sz w:val="18"/>
                <w:szCs w:val="18"/>
              </w:rPr>
              <w:t>o</w:t>
            </w:r>
          </w:p>
        </w:tc>
        <w:tc>
          <w:tcPr>
            <w:tcW w:w="5244" w:type="dxa"/>
            <w:vAlign w:val="center"/>
          </w:tcPr>
          <w:p w14:paraId="34F54AF8" w14:textId="77777777" w:rsidR="00EC4050" w:rsidRPr="00CF5018" w:rsidRDefault="00EC4050" w:rsidP="002A489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D941A6" w:rsidRPr="00CF5018" w14:paraId="04DECA72" w14:textId="77777777" w:rsidTr="002A489F">
        <w:trPr>
          <w:trHeight w:val="687"/>
        </w:trPr>
        <w:tc>
          <w:tcPr>
            <w:tcW w:w="504" w:type="dxa"/>
            <w:vAlign w:val="center"/>
          </w:tcPr>
          <w:p w14:paraId="490295BD" w14:textId="77777777" w:rsidR="00EC4050" w:rsidRPr="00CF5018" w:rsidRDefault="00EC4050" w:rsidP="002A489F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5 </w:t>
            </w:r>
          </w:p>
        </w:tc>
        <w:tc>
          <w:tcPr>
            <w:tcW w:w="3324" w:type="dxa"/>
            <w:vAlign w:val="center"/>
          </w:tcPr>
          <w:p w14:paraId="03375033" w14:textId="77777777" w:rsidR="00EC4050" w:rsidRPr="00CF5018" w:rsidRDefault="00EC4050" w:rsidP="002A489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5244" w:type="dxa"/>
            <w:vAlign w:val="center"/>
          </w:tcPr>
          <w:p w14:paraId="7C0C7483" w14:textId="77777777" w:rsidR="00EC4050" w:rsidRPr="00CF5018" w:rsidRDefault="00EC4050" w:rsidP="002A489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Zgodnie z Wzorem umowy</w:t>
            </w:r>
          </w:p>
        </w:tc>
      </w:tr>
      <w:tr w:rsidR="00D941A6" w:rsidRPr="00CF5018" w14:paraId="72268D4B" w14:textId="77777777" w:rsidTr="002A489F">
        <w:trPr>
          <w:trHeight w:val="1202"/>
        </w:trPr>
        <w:tc>
          <w:tcPr>
            <w:tcW w:w="504" w:type="dxa"/>
            <w:vAlign w:val="center"/>
          </w:tcPr>
          <w:p w14:paraId="72091D66" w14:textId="77777777" w:rsidR="00EC4050" w:rsidRPr="00CF5018" w:rsidRDefault="00EC4050" w:rsidP="002A489F">
            <w:pPr>
              <w:widowControl/>
              <w:autoSpaceDE/>
              <w:autoSpaceDN/>
              <w:adjustRightInd/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lastRenderedPageBreak/>
              <w:t>6</w:t>
            </w:r>
          </w:p>
        </w:tc>
        <w:tc>
          <w:tcPr>
            <w:tcW w:w="3324" w:type="dxa"/>
            <w:vAlign w:val="center"/>
          </w:tcPr>
          <w:p w14:paraId="62B9D5C7" w14:textId="0B69439D" w:rsidR="00EC4050" w:rsidRPr="00CF5018" w:rsidRDefault="00EC4050" w:rsidP="002A489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Części zamówienia, których wykonanie wykonawca zamierza powierzyć podwykonawcom oraz o ile jest to wiadome nazwy firm podwykonawców</w:t>
            </w:r>
          </w:p>
        </w:tc>
        <w:tc>
          <w:tcPr>
            <w:tcW w:w="5244" w:type="dxa"/>
            <w:vAlign w:val="center"/>
          </w:tcPr>
          <w:p w14:paraId="0E4B19B9" w14:textId="77777777" w:rsidR="00EC4050" w:rsidRPr="00CF5018" w:rsidRDefault="00EC4050" w:rsidP="002A489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……………………………………………………………………………………….*</w:t>
            </w:r>
          </w:p>
        </w:tc>
      </w:tr>
    </w:tbl>
    <w:p w14:paraId="4C077433" w14:textId="77777777" w:rsidR="00EC4050" w:rsidRPr="00CF5018" w:rsidRDefault="00EC4050" w:rsidP="00EC4050">
      <w:pPr>
        <w:spacing w:before="120" w:after="120"/>
        <w:ind w:right="1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Uwaga!</w:t>
      </w:r>
    </w:p>
    <w:p w14:paraId="5501AF67" w14:textId="77777777" w:rsidR="00EC4050" w:rsidRDefault="00EC4050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</w:rPr>
      </w:pPr>
      <w:r w:rsidRPr="00CF5018">
        <w:rPr>
          <w:rFonts w:ascii="Open Sans" w:hAnsi="Open Sans" w:cs="Open Sans"/>
          <w:iCs/>
          <w:spacing w:val="-6"/>
        </w:rPr>
        <w:t>(*) Należy wypełnić wykropkowane miejsca.</w:t>
      </w:r>
    </w:p>
    <w:p w14:paraId="0BB9F630" w14:textId="77777777" w:rsidR="00C0746B" w:rsidRDefault="00C0746B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</w:rPr>
      </w:pPr>
    </w:p>
    <w:p w14:paraId="3EB4EEAC" w14:textId="693D9F8A" w:rsidR="00B3296B" w:rsidRPr="00CF5018" w:rsidRDefault="00EA3E10" w:rsidP="00241C03">
      <w:pPr>
        <w:pStyle w:val="Akapitzlist"/>
        <w:widowControl/>
        <w:numPr>
          <w:ilvl w:val="2"/>
          <w:numId w:val="39"/>
        </w:numPr>
        <w:autoSpaceDE/>
        <w:adjustRightInd/>
        <w:spacing w:before="120" w:after="120"/>
        <w:ind w:left="567" w:right="1" w:hanging="567"/>
        <w:contextualSpacing w:val="0"/>
        <w:jc w:val="both"/>
        <w:rPr>
          <w:rFonts w:ascii="Open Sans" w:hAnsi="Open Sans" w:cs="Open Sans"/>
        </w:rPr>
      </w:pPr>
      <w:bookmarkStart w:id="2" w:name="_Hlk517702017"/>
      <w:r w:rsidRPr="00CF5018">
        <w:rPr>
          <w:rFonts w:ascii="Open Sans" w:hAnsi="Open Sans" w:cs="Open Sans"/>
        </w:rPr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w przypadku zawarcia i realizacji umowy z Zamawiającym, zobowiązuję się do wypełniania związanych z nią obowiązków informacyjnych, przewidzianych w art. 13 i 14 RODO, w imieniu własnym oraz w imieniu Zamawiającego</w:t>
      </w:r>
      <w:r w:rsidR="00B3296B" w:rsidRPr="00CF5018">
        <w:rPr>
          <w:rFonts w:ascii="Open Sans" w:hAnsi="Open Sans" w:cs="Open Sans"/>
        </w:rPr>
        <w:t>.</w:t>
      </w:r>
    </w:p>
    <w:p w14:paraId="5AFCF73C" w14:textId="77777777" w:rsidR="00B3296B" w:rsidRPr="00CF5018" w:rsidRDefault="00B3296B" w:rsidP="00837930">
      <w:pPr>
        <w:pStyle w:val="Akapitzlist"/>
        <w:widowControl/>
        <w:numPr>
          <w:ilvl w:val="2"/>
          <w:numId w:val="39"/>
        </w:numPr>
        <w:autoSpaceDE/>
        <w:adjustRightInd/>
        <w:spacing w:before="120" w:after="120"/>
        <w:ind w:left="567" w:right="1" w:hanging="567"/>
        <w:contextualSpacing w:val="0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14:paraId="4530EF65" w14:textId="77777777" w:rsidR="00B3296B" w:rsidRPr="00CF5018" w:rsidRDefault="00B3296B" w:rsidP="00837930">
      <w:pPr>
        <w:pStyle w:val="Akapitzlist"/>
        <w:widowControl/>
        <w:numPr>
          <w:ilvl w:val="2"/>
          <w:numId w:val="39"/>
        </w:numPr>
        <w:autoSpaceDE/>
        <w:adjustRightInd/>
        <w:spacing w:before="120" w:after="120"/>
        <w:ind w:left="567" w:right="1" w:hanging="567"/>
        <w:contextualSpacing w:val="0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 xml:space="preserve">Oświadczamy, że wyżej podana cena ryczałtowa obejmuje realizację wszystkich zobowiązań wykonawcy opisanych w specyfikacji istotnych warunków zamówienia wraz z załącznikami. </w:t>
      </w:r>
    </w:p>
    <w:p w14:paraId="2A269D7B" w14:textId="77777777" w:rsidR="00B3296B" w:rsidRPr="00CF5018" w:rsidRDefault="00B3296B" w:rsidP="00837930">
      <w:pPr>
        <w:pStyle w:val="Akapitzlist"/>
        <w:widowControl/>
        <w:numPr>
          <w:ilvl w:val="2"/>
          <w:numId w:val="39"/>
        </w:numPr>
        <w:autoSpaceDE/>
        <w:adjustRightInd/>
        <w:spacing w:before="120" w:after="120"/>
        <w:ind w:left="567" w:right="1" w:hanging="567"/>
        <w:contextualSpacing w:val="0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14:paraId="38F17EC8" w14:textId="77777777" w:rsidR="00B3296B" w:rsidRPr="00CF5018" w:rsidRDefault="00B3296B" w:rsidP="00837930">
      <w:pPr>
        <w:pStyle w:val="Akapitzlist"/>
        <w:widowControl/>
        <w:numPr>
          <w:ilvl w:val="2"/>
          <w:numId w:val="39"/>
        </w:numPr>
        <w:autoSpaceDE/>
        <w:adjustRightInd/>
        <w:spacing w:before="120" w:after="120"/>
        <w:ind w:left="567" w:hanging="567"/>
        <w:contextualSpacing w:val="0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Oświadczamy, że jesteśmy związani niniejszą ofertą na czas wskazany w specyfikacji istotnych warunków zamówienia.</w:t>
      </w:r>
    </w:p>
    <w:p w14:paraId="0AA89439" w14:textId="6A78D788" w:rsidR="00B3296B" w:rsidRPr="00CF5018" w:rsidRDefault="00B3296B" w:rsidP="00837930">
      <w:pPr>
        <w:pStyle w:val="Akapitzlist"/>
        <w:widowControl/>
        <w:numPr>
          <w:ilvl w:val="2"/>
          <w:numId w:val="39"/>
        </w:numPr>
        <w:autoSpaceDE/>
        <w:adjustRightInd/>
        <w:spacing w:before="120" w:after="120"/>
        <w:ind w:left="567" w:hanging="567"/>
        <w:contextualSpacing w:val="0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Powstanie obowiązku podatkowego u zamawiającego.</w:t>
      </w:r>
    </w:p>
    <w:p w14:paraId="004B081B" w14:textId="77777777" w:rsidR="00B3296B" w:rsidRPr="00CF5018" w:rsidRDefault="00B3296B" w:rsidP="00B3296B">
      <w:pPr>
        <w:ind w:left="567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 xml:space="preserve">Oświadczam, że (wstawić </w:t>
      </w:r>
      <w:r w:rsidRPr="00CF5018">
        <w:rPr>
          <w:rFonts w:ascii="Open Sans" w:hAnsi="Open Sans" w:cs="Open Sans"/>
          <w:b/>
        </w:rPr>
        <w:t>X</w:t>
      </w:r>
      <w:r w:rsidRPr="00CF5018">
        <w:rPr>
          <w:rFonts w:ascii="Open Sans" w:hAnsi="Open Sans" w:cs="Open Sans"/>
        </w:rPr>
        <w:t xml:space="preserve"> we właściwe pole):</w:t>
      </w:r>
    </w:p>
    <w:bookmarkEnd w:id="2"/>
    <w:p w14:paraId="5982AC87" w14:textId="77777777" w:rsidR="00B3296B" w:rsidRPr="00CF5018" w:rsidRDefault="00B3296B" w:rsidP="00B3296B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CF5018">
        <w:rPr>
          <w:rFonts w:ascii="Arial" w:hAnsi="Arial" w:cs="Arial"/>
          <w:sz w:val="40"/>
          <w:szCs w:val="40"/>
        </w:rPr>
        <w:t>□</w:t>
      </w:r>
      <w:r w:rsidRPr="00CF5018">
        <w:rPr>
          <w:rFonts w:ascii="Open Sans" w:hAnsi="Open Sans" w:cs="Open Sans"/>
          <w:sz w:val="40"/>
          <w:szCs w:val="40"/>
        </w:rPr>
        <w:t xml:space="preserve"> </w:t>
      </w:r>
      <w:r w:rsidRPr="00CF5018">
        <w:rPr>
          <w:rFonts w:ascii="Open Sans" w:hAnsi="Open Sans" w:cs="Open Sans"/>
        </w:rPr>
        <w:t>wybór oferty nie będzie prowadzić do powstania u zamawiającego obowiązku podatkowego;</w:t>
      </w:r>
    </w:p>
    <w:p w14:paraId="0521A425" w14:textId="77777777" w:rsidR="00B3296B" w:rsidRPr="00CF5018" w:rsidRDefault="00B3296B" w:rsidP="00B3296B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CF5018">
        <w:rPr>
          <w:rFonts w:ascii="Arial" w:hAnsi="Arial" w:cs="Arial"/>
          <w:sz w:val="40"/>
          <w:szCs w:val="40"/>
        </w:rPr>
        <w:t>□</w:t>
      </w:r>
      <w:r w:rsidRPr="00CF5018">
        <w:rPr>
          <w:rFonts w:ascii="Open Sans" w:hAnsi="Open Sans" w:cs="Open Sans"/>
          <w:sz w:val="40"/>
          <w:szCs w:val="40"/>
        </w:rPr>
        <w:t xml:space="preserve"> </w:t>
      </w:r>
      <w:r w:rsidRPr="00CF5018">
        <w:rPr>
          <w:rFonts w:ascii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5E9C5D63" w14:textId="77777777" w:rsidR="00B3296B" w:rsidRPr="00CF5018" w:rsidRDefault="00B3296B" w:rsidP="00B3296B">
      <w:pPr>
        <w:tabs>
          <w:tab w:val="left" w:pos="851"/>
        </w:tabs>
        <w:ind w:left="851" w:right="1"/>
        <w:jc w:val="both"/>
        <w:rPr>
          <w:rFonts w:ascii="Open Sans" w:hAnsi="Open Sans" w:cs="Open Sans"/>
          <w:sz w:val="18"/>
          <w:szCs w:val="18"/>
        </w:rPr>
      </w:pPr>
      <w:r w:rsidRPr="00CF5018">
        <w:rPr>
          <w:rFonts w:ascii="Open Sans" w:hAnsi="Open Sans" w:cs="Open Sans"/>
          <w:sz w:val="18"/>
          <w:szCs w:val="18"/>
        </w:rPr>
        <w:t xml:space="preserve">Wartość towarów/usług powodująca obowiązek podatkowy u zamawiającego to </w:t>
      </w:r>
    </w:p>
    <w:p w14:paraId="3000A1B6" w14:textId="2DBF21BB" w:rsidR="00B3296B" w:rsidRPr="00CF5018" w:rsidRDefault="00B3296B" w:rsidP="00B3296B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rFonts w:ascii="Open Sans" w:hAnsi="Open Sans" w:cs="Open Sans"/>
          <w:i/>
          <w:sz w:val="18"/>
          <w:szCs w:val="18"/>
        </w:rPr>
      </w:pPr>
      <w:r w:rsidRPr="00CF5018">
        <w:rPr>
          <w:rFonts w:ascii="Open Sans" w:hAnsi="Open Sans" w:cs="Open Sans"/>
          <w:sz w:val="18"/>
          <w:szCs w:val="18"/>
        </w:rPr>
        <w:t>_________________ zł netto**.</w:t>
      </w:r>
      <w:r w:rsidRPr="00CF5018">
        <w:rPr>
          <w:rFonts w:ascii="Open Sans" w:hAnsi="Open Sans" w:cs="Open Sans"/>
          <w:sz w:val="18"/>
          <w:szCs w:val="18"/>
        </w:rPr>
        <w:tab/>
      </w:r>
      <w:r w:rsidRPr="00CF5018">
        <w:rPr>
          <w:rFonts w:ascii="Open Sans" w:hAnsi="Open Sans" w:cs="Open Sans"/>
          <w:sz w:val="18"/>
          <w:szCs w:val="18"/>
        </w:rPr>
        <w:tab/>
      </w:r>
      <w:r w:rsidRPr="00CF5018">
        <w:rPr>
          <w:rFonts w:ascii="Open Sans" w:hAnsi="Open Sans" w:cs="Open Sans"/>
          <w:sz w:val="18"/>
          <w:szCs w:val="18"/>
        </w:rPr>
        <w:br/>
      </w:r>
      <w:r w:rsidRPr="00CF5018">
        <w:rPr>
          <w:rFonts w:ascii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 w:rsidRPr="00CF5018">
        <w:rPr>
          <w:rFonts w:ascii="Open Sans" w:hAnsi="Open Sans" w:cs="Open Sans"/>
          <w:i/>
          <w:sz w:val="18"/>
          <w:szCs w:val="18"/>
        </w:rPr>
        <w:br/>
        <w:t>do wartości netto oferty, tj. w przypadku:</w:t>
      </w:r>
    </w:p>
    <w:p w14:paraId="234893D1" w14:textId="77777777" w:rsidR="00B3296B" w:rsidRPr="00CF5018" w:rsidRDefault="00B3296B" w:rsidP="00837930">
      <w:pPr>
        <w:numPr>
          <w:ilvl w:val="0"/>
          <w:numId w:val="4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CF5018">
        <w:rPr>
          <w:rFonts w:ascii="Open Sans" w:hAnsi="Open Sans" w:cs="Open Sans"/>
          <w:i/>
          <w:sz w:val="18"/>
          <w:szCs w:val="18"/>
        </w:rPr>
        <w:t>wewnątrzwspólnotowego nabycia towarów,</w:t>
      </w:r>
    </w:p>
    <w:p w14:paraId="325B8474" w14:textId="77777777" w:rsidR="00B3296B" w:rsidRPr="00CF5018" w:rsidRDefault="00B3296B" w:rsidP="00837930">
      <w:pPr>
        <w:numPr>
          <w:ilvl w:val="0"/>
          <w:numId w:val="4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CF5018">
        <w:rPr>
          <w:rFonts w:ascii="Open Sans" w:hAnsi="Open Sans" w:cs="Open Sans"/>
          <w:i/>
          <w:sz w:val="18"/>
          <w:szCs w:val="18"/>
        </w:rPr>
        <w:t>mechanizmu odwróconego obciążenia, o którym mowa w art. 17 ust. 1 pkt 8 ustawy o podatku</w:t>
      </w:r>
      <w:r w:rsidRPr="00CF5018">
        <w:rPr>
          <w:rFonts w:ascii="Open Sans" w:hAnsi="Open Sans" w:cs="Open Sans"/>
          <w:i/>
          <w:sz w:val="18"/>
          <w:szCs w:val="18"/>
        </w:rPr>
        <w:br/>
        <w:t>od towarów i usług,</w:t>
      </w:r>
    </w:p>
    <w:p w14:paraId="7BF53393" w14:textId="77777777" w:rsidR="00B3296B" w:rsidRPr="00CF5018" w:rsidRDefault="00B3296B" w:rsidP="00837930">
      <w:pPr>
        <w:numPr>
          <w:ilvl w:val="0"/>
          <w:numId w:val="4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CF5018">
        <w:rPr>
          <w:rFonts w:ascii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08C87BA7" w14:textId="77777777" w:rsidR="00B3296B" w:rsidRPr="00CF5018" w:rsidRDefault="00B3296B" w:rsidP="00B3296B">
      <w:pPr>
        <w:spacing w:before="120" w:after="120"/>
        <w:ind w:left="426" w:right="1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Oświadczam, że niewypełnienie oferty w zakresie pkt 12 oznacza, że jej złożenie</w:t>
      </w:r>
      <w:r w:rsidRPr="00CF5018">
        <w:rPr>
          <w:rFonts w:ascii="Open Sans" w:hAnsi="Open Sans" w:cs="Open Sans"/>
        </w:rPr>
        <w:br/>
        <w:t>nie prowadzi do powstania obowiązku podatkowego po stronie zamawiającego.</w:t>
      </w:r>
    </w:p>
    <w:tbl>
      <w:tblPr>
        <w:tblW w:w="921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3104"/>
        <w:gridCol w:w="13"/>
        <w:gridCol w:w="1969"/>
        <w:gridCol w:w="15"/>
        <w:gridCol w:w="3825"/>
      </w:tblGrid>
      <w:tr w:rsidR="00D941A6" w:rsidRPr="00CF5018" w14:paraId="1963AD1D" w14:textId="77777777" w:rsidTr="00B3296B">
        <w:trPr>
          <w:trHeight w:val="366"/>
        </w:trPr>
        <w:tc>
          <w:tcPr>
            <w:tcW w:w="92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A90CFA" w14:textId="77777777" w:rsidR="00B3296B" w:rsidRPr="00CF5018" w:rsidRDefault="00B3296B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Osoby upoważnione do podpisania oferty w imieniu wykonawcy </w:t>
            </w:r>
          </w:p>
        </w:tc>
      </w:tr>
      <w:tr w:rsidR="00D941A6" w:rsidRPr="00CF5018" w14:paraId="5E914FE2" w14:textId="77777777" w:rsidTr="00B3296B">
        <w:trPr>
          <w:trHeight w:hRule="exact" w:val="294"/>
        </w:trPr>
        <w:tc>
          <w:tcPr>
            <w:tcW w:w="3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F4E04B" w14:textId="77777777" w:rsidR="00B3296B" w:rsidRPr="00CF5018" w:rsidRDefault="00B3296B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lastRenderedPageBreak/>
              <w:t>Imię i Nazwisko</w:t>
            </w:r>
          </w:p>
        </w:tc>
        <w:tc>
          <w:tcPr>
            <w:tcW w:w="1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4D5DEA" w14:textId="77777777" w:rsidR="00B3296B" w:rsidRPr="00CF5018" w:rsidRDefault="00B3296B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18841F" w14:textId="77777777" w:rsidR="00B3296B" w:rsidRPr="00CF5018" w:rsidRDefault="00B3296B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D941A6" w:rsidRPr="00CF5018" w14:paraId="18FBF44D" w14:textId="77777777" w:rsidTr="00666C0A">
        <w:trPr>
          <w:trHeight w:hRule="exact" w:val="697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27AE8" w14:textId="77777777" w:rsidR="00B3296B" w:rsidRPr="00CF5018" w:rsidRDefault="00B3296B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1CCAD" w14:textId="77777777" w:rsidR="00B3296B" w:rsidRPr="00CF5018" w:rsidRDefault="00B3296B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6041A" w14:textId="77777777" w:rsidR="00B3296B" w:rsidRPr="00CF5018" w:rsidRDefault="00B3296B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851EE" w14:textId="77777777" w:rsidR="00B3296B" w:rsidRPr="00CF5018" w:rsidRDefault="00B3296B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B3296B" w:rsidRPr="00CF5018" w14:paraId="631F598C" w14:textId="77777777" w:rsidTr="00666C0A">
        <w:trPr>
          <w:trHeight w:hRule="exact" w:val="727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7E379" w14:textId="77777777" w:rsidR="00B3296B" w:rsidRPr="00CF5018" w:rsidRDefault="00B3296B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E66F5" w14:textId="77777777" w:rsidR="00B3296B" w:rsidRPr="00CF5018" w:rsidRDefault="00B3296B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0A237" w14:textId="77777777" w:rsidR="00B3296B" w:rsidRPr="00CF5018" w:rsidRDefault="00B3296B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BF051" w14:textId="77777777" w:rsidR="00B3296B" w:rsidRPr="00CF5018" w:rsidRDefault="00B3296B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44BB2F18" w14:textId="77777777" w:rsidR="00B3296B" w:rsidRPr="00CF5018" w:rsidRDefault="00B3296B" w:rsidP="00B3296B">
      <w:pPr>
        <w:widowControl/>
        <w:autoSpaceDE/>
        <w:adjustRightInd/>
        <w:rPr>
          <w:rFonts w:ascii="Open Sans" w:hAnsi="Open Sans" w:cs="Open Sans"/>
        </w:rPr>
      </w:pPr>
    </w:p>
    <w:bookmarkEnd w:id="1"/>
    <w:p w14:paraId="5227AB38" w14:textId="77777777" w:rsidR="00C6712F" w:rsidRDefault="00C6712F" w:rsidP="00EF3BF4">
      <w:pPr>
        <w:spacing w:line="300" w:lineRule="auto"/>
        <w:ind w:right="1"/>
        <w:jc w:val="right"/>
        <w:rPr>
          <w:rFonts w:ascii="Open Sans" w:hAnsi="Open Sans" w:cs="Open Sans"/>
          <w:b/>
        </w:rPr>
      </w:pPr>
    </w:p>
    <w:p w14:paraId="5A3F40A4" w14:textId="77777777" w:rsidR="00CE1394" w:rsidRDefault="00CE1394" w:rsidP="00EF3BF4">
      <w:pPr>
        <w:spacing w:line="300" w:lineRule="auto"/>
        <w:ind w:right="1"/>
        <w:jc w:val="right"/>
        <w:rPr>
          <w:rFonts w:ascii="Open Sans" w:hAnsi="Open Sans" w:cs="Open Sans"/>
          <w:b/>
        </w:rPr>
      </w:pPr>
      <w:bookmarkStart w:id="3" w:name="_GoBack"/>
      <w:bookmarkEnd w:id="3"/>
    </w:p>
    <w:p w14:paraId="263567CB" w14:textId="7512A7A6" w:rsidR="00EE03A3" w:rsidRDefault="00EE03A3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5E14D66E" w14:textId="5AC08183" w:rsidR="00A601C0" w:rsidRPr="00CF5018" w:rsidRDefault="00A601C0" w:rsidP="00ED63AD">
      <w:pPr>
        <w:widowControl/>
        <w:autoSpaceDE/>
        <w:autoSpaceDN/>
        <w:adjustRightInd/>
        <w:jc w:val="right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Załącznik nr 2 do SIWZ</w:t>
      </w:r>
    </w:p>
    <w:p w14:paraId="60731466" w14:textId="77777777" w:rsidR="00C478FC" w:rsidRPr="00CF5018" w:rsidRDefault="00C478FC" w:rsidP="0067145A">
      <w:pPr>
        <w:pStyle w:val="pkt"/>
        <w:tabs>
          <w:tab w:val="left" w:pos="3098"/>
        </w:tabs>
        <w:spacing w:before="120" w:after="120"/>
        <w:ind w:left="0" w:firstLine="426"/>
        <w:jc w:val="center"/>
        <w:rPr>
          <w:rFonts w:ascii="Open Sans" w:hAnsi="Open Sans" w:cs="Open Sans"/>
          <w:sz w:val="20"/>
        </w:rPr>
      </w:pPr>
    </w:p>
    <w:p w14:paraId="39E2701C" w14:textId="77777777" w:rsidR="00735243" w:rsidRPr="00CF5018" w:rsidRDefault="00735243" w:rsidP="0067145A">
      <w:pPr>
        <w:pStyle w:val="pkt"/>
        <w:tabs>
          <w:tab w:val="left" w:pos="3098"/>
        </w:tabs>
        <w:spacing w:before="120" w:after="120"/>
        <w:ind w:left="0" w:firstLine="426"/>
        <w:jc w:val="center"/>
        <w:rPr>
          <w:rFonts w:ascii="Open Sans" w:hAnsi="Open Sans" w:cs="Open Sans"/>
          <w:sz w:val="20"/>
        </w:rPr>
      </w:pPr>
    </w:p>
    <w:p w14:paraId="3EF3C0F5" w14:textId="77777777" w:rsidR="006F14BE" w:rsidRPr="00CF5018" w:rsidRDefault="007320F7" w:rsidP="0067145A">
      <w:pPr>
        <w:spacing w:before="120" w:after="120"/>
        <w:jc w:val="center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OŚWIADCZENIE O NIEPODLEGANIU WYKLUCZENIU ORAZ SPEŁNIANIU WARUNKÓW</w:t>
      </w:r>
      <w:r w:rsidRPr="00CF5018">
        <w:rPr>
          <w:rFonts w:ascii="Open Sans" w:hAnsi="Open Sans" w:cs="Open Sans"/>
        </w:rPr>
        <w:br/>
        <w:t>UDZIAŁU W POSTĘPOWANIU</w:t>
      </w:r>
    </w:p>
    <w:p w14:paraId="283E483A" w14:textId="77777777" w:rsidR="00C25B08" w:rsidRPr="00CF5018" w:rsidRDefault="00C25B08" w:rsidP="0067145A">
      <w:pPr>
        <w:spacing w:before="120" w:after="120"/>
        <w:jc w:val="both"/>
        <w:rPr>
          <w:rFonts w:ascii="Open Sans" w:hAnsi="Open Sans" w:cs="Open Sans"/>
        </w:rPr>
      </w:pPr>
    </w:p>
    <w:p w14:paraId="7865AF03" w14:textId="3C96619C" w:rsidR="001751D3" w:rsidRPr="00CF5018" w:rsidRDefault="006F14BE" w:rsidP="001751D3">
      <w:pPr>
        <w:spacing w:before="120" w:after="120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Przystępując do udziału w postępowaniu o udzielenie zamówienia publicznego, w trybie przetargu nieograniczonego na podstawie art. 39 ustawy z dnia 29 stycznia 2004r. - Prawo zamówień p</w:t>
      </w:r>
      <w:r w:rsidR="005235A4" w:rsidRPr="00CF5018">
        <w:rPr>
          <w:rFonts w:ascii="Open Sans" w:hAnsi="Open Sans" w:cs="Open Sans"/>
        </w:rPr>
        <w:t xml:space="preserve">ublicznych </w:t>
      </w:r>
      <w:r w:rsidR="002F0350" w:rsidRPr="00CF5018">
        <w:rPr>
          <w:rFonts w:ascii="Open Sans" w:hAnsi="Open Sans" w:cs="Open Sans"/>
          <w:snapToGrid w:val="0"/>
        </w:rPr>
        <w:t>(</w:t>
      </w:r>
      <w:proofErr w:type="spellStart"/>
      <w:r w:rsidR="002F0350" w:rsidRPr="00CF5018">
        <w:rPr>
          <w:rFonts w:ascii="Open Sans" w:hAnsi="Open Sans" w:cs="Open Sans"/>
          <w:snapToGrid w:val="0"/>
        </w:rPr>
        <w:t>t.j</w:t>
      </w:r>
      <w:proofErr w:type="spellEnd"/>
      <w:r w:rsidR="002F0350" w:rsidRPr="00CF5018">
        <w:rPr>
          <w:rFonts w:ascii="Open Sans" w:hAnsi="Open Sans" w:cs="Open Sans"/>
          <w:snapToGrid w:val="0"/>
        </w:rPr>
        <w:t>. Dz.U. 2018r. poz. 1986 ze zm.)</w:t>
      </w:r>
      <w:r w:rsidRPr="00CF5018">
        <w:rPr>
          <w:rFonts w:ascii="Open Sans" w:hAnsi="Open Sans" w:cs="Open Sans"/>
        </w:rPr>
        <w:t>, pod nazwą:</w:t>
      </w:r>
    </w:p>
    <w:p w14:paraId="29A17BF4" w14:textId="77777777" w:rsidR="00314F53" w:rsidRPr="00CF5018" w:rsidRDefault="00314F53" w:rsidP="00314F53">
      <w:pPr>
        <w:widowControl/>
        <w:autoSpaceDE/>
        <w:adjustRightInd/>
        <w:jc w:val="center"/>
        <w:rPr>
          <w:rFonts w:ascii="Open Sans" w:hAnsi="Open Sans" w:cs="Open Sans"/>
          <w:b/>
          <w:bCs/>
          <w:sz w:val="22"/>
          <w:szCs w:val="22"/>
        </w:rPr>
      </w:pPr>
    </w:p>
    <w:p w14:paraId="44B47DD3" w14:textId="38347B2A" w:rsidR="00314F53" w:rsidRPr="00CF5018" w:rsidRDefault="00314F53" w:rsidP="00314F53">
      <w:pPr>
        <w:widowControl/>
        <w:autoSpaceDE/>
        <w:adjustRightInd/>
        <w:jc w:val="center"/>
        <w:rPr>
          <w:rFonts w:ascii="Open Sans" w:hAnsi="Open Sans" w:cs="Open Sans"/>
          <w:b/>
          <w:bCs/>
          <w:sz w:val="22"/>
          <w:szCs w:val="22"/>
        </w:rPr>
      </w:pPr>
      <w:r w:rsidRPr="00CF5018">
        <w:rPr>
          <w:rFonts w:ascii="Open Sans" w:hAnsi="Open Sans" w:cs="Open Sans"/>
          <w:b/>
          <w:bCs/>
          <w:sz w:val="22"/>
          <w:szCs w:val="22"/>
        </w:rPr>
        <w:t>Budowa oświetlenia ulic w programie „Jaśniejszy Gdańsk” - edycja 201</w:t>
      </w:r>
      <w:r w:rsidR="00E0605F" w:rsidRPr="00CF5018">
        <w:rPr>
          <w:rFonts w:ascii="Open Sans" w:hAnsi="Open Sans" w:cs="Open Sans"/>
          <w:b/>
          <w:bCs/>
          <w:sz w:val="22"/>
          <w:szCs w:val="22"/>
        </w:rPr>
        <w:t>9</w:t>
      </w:r>
      <w:r w:rsidRPr="00CF5018">
        <w:rPr>
          <w:rFonts w:ascii="Open Sans" w:hAnsi="Open Sans" w:cs="Open Sans"/>
          <w:b/>
          <w:bCs/>
          <w:sz w:val="22"/>
          <w:szCs w:val="22"/>
        </w:rPr>
        <w:t xml:space="preserve"> Etap </w:t>
      </w:r>
      <w:r w:rsidR="0098509D">
        <w:rPr>
          <w:rFonts w:ascii="Open Sans" w:hAnsi="Open Sans" w:cs="Open Sans"/>
          <w:b/>
          <w:bCs/>
          <w:sz w:val="22"/>
          <w:szCs w:val="22"/>
        </w:rPr>
        <w:t>3</w:t>
      </w:r>
      <w:r w:rsidRPr="00CF5018">
        <w:rPr>
          <w:rFonts w:ascii="Open Sans" w:hAnsi="Open Sans" w:cs="Open Sans"/>
          <w:b/>
          <w:bCs/>
          <w:sz w:val="22"/>
          <w:szCs w:val="22"/>
        </w:rPr>
        <w:t xml:space="preserve">  </w:t>
      </w:r>
    </w:p>
    <w:p w14:paraId="331D046D" w14:textId="77777777" w:rsidR="00314F53" w:rsidRPr="00CF5018" w:rsidRDefault="00314F53" w:rsidP="008C5586">
      <w:pPr>
        <w:pStyle w:val="pkt"/>
        <w:spacing w:before="0" w:after="0"/>
        <w:ind w:left="0" w:firstLine="0"/>
        <w:rPr>
          <w:rFonts w:ascii="Open Sans" w:hAnsi="Open Sans" w:cs="Open Sans"/>
          <w:b/>
          <w:sz w:val="20"/>
        </w:rPr>
      </w:pPr>
    </w:p>
    <w:p w14:paraId="7B3F99B1" w14:textId="77777777" w:rsidR="00314F53" w:rsidRPr="00CF5018" w:rsidRDefault="00314F53" w:rsidP="008C5586">
      <w:pPr>
        <w:pStyle w:val="pkt"/>
        <w:spacing w:before="0" w:after="0"/>
        <w:ind w:left="0" w:firstLine="0"/>
        <w:rPr>
          <w:rFonts w:ascii="Open Sans" w:hAnsi="Open Sans" w:cs="Open Sans"/>
          <w:b/>
          <w:sz w:val="20"/>
        </w:rPr>
      </w:pPr>
    </w:p>
    <w:p w14:paraId="5A80376C" w14:textId="77777777" w:rsidR="007320F7" w:rsidRPr="00CF5018" w:rsidRDefault="006F14BE" w:rsidP="008C5586">
      <w:pPr>
        <w:pStyle w:val="pkt"/>
        <w:spacing w:before="0" w:after="0"/>
        <w:ind w:left="0" w:firstLine="0"/>
        <w:rPr>
          <w:rFonts w:ascii="Open Sans" w:hAnsi="Open Sans" w:cs="Open Sans"/>
          <w:sz w:val="20"/>
        </w:rPr>
      </w:pPr>
      <w:r w:rsidRPr="00CF5018">
        <w:rPr>
          <w:rFonts w:ascii="Open Sans" w:hAnsi="Open Sans" w:cs="Open Sans"/>
          <w:sz w:val="20"/>
        </w:rPr>
        <w:t xml:space="preserve">Oświadczam, że </w:t>
      </w:r>
      <w:r w:rsidR="000B7005" w:rsidRPr="00CF5018">
        <w:rPr>
          <w:rFonts w:ascii="Open Sans" w:hAnsi="Open Sans" w:cs="Open Sans"/>
          <w:sz w:val="20"/>
        </w:rPr>
        <w:t xml:space="preserve">w zakresie wskazanym przez zamawiającego w ogłoszeniu o zamówieniu lub specyfikacji istotnych warunków zamówienia </w:t>
      </w:r>
      <w:r w:rsidR="007320F7" w:rsidRPr="00CF5018">
        <w:rPr>
          <w:rFonts w:ascii="Open Sans" w:hAnsi="Open Sans" w:cs="Open Sans"/>
          <w:sz w:val="20"/>
        </w:rPr>
        <w:t>nie podlegam wykluczeniu</w:t>
      </w:r>
      <w:r w:rsidR="00535945" w:rsidRPr="00CF5018">
        <w:rPr>
          <w:rFonts w:ascii="Open Sans" w:hAnsi="Open Sans" w:cs="Open Sans"/>
          <w:sz w:val="20"/>
        </w:rPr>
        <w:t xml:space="preserve"> oraz spełniam warunki udziału</w:t>
      </w:r>
      <w:r w:rsidR="00EE477C" w:rsidRPr="00CF5018">
        <w:rPr>
          <w:rFonts w:ascii="Open Sans" w:hAnsi="Open Sans" w:cs="Open Sans"/>
          <w:sz w:val="20"/>
        </w:rPr>
        <w:t xml:space="preserve"> </w:t>
      </w:r>
      <w:r w:rsidR="000B7005" w:rsidRPr="00CF5018">
        <w:rPr>
          <w:rFonts w:ascii="Open Sans" w:hAnsi="Open Sans" w:cs="Open Sans"/>
          <w:sz w:val="20"/>
        </w:rPr>
        <w:t>w postępowaniu</w:t>
      </w:r>
      <w:r w:rsidR="00C478FC" w:rsidRPr="00CF5018">
        <w:rPr>
          <w:rFonts w:ascii="Open Sans" w:hAnsi="Open Sans" w:cs="Open Sans"/>
          <w:sz w:val="20"/>
        </w:rPr>
        <w:t>.</w:t>
      </w:r>
    </w:p>
    <w:p w14:paraId="065D25E0" w14:textId="77777777" w:rsidR="009A1F75" w:rsidRPr="00CF5018" w:rsidRDefault="00535945" w:rsidP="007034AD">
      <w:pPr>
        <w:spacing w:before="120" w:after="120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Uwaga!</w:t>
      </w:r>
    </w:p>
    <w:p w14:paraId="3E82C7E9" w14:textId="4929F1C4" w:rsidR="00840707" w:rsidRPr="00CF5018" w:rsidRDefault="00535945" w:rsidP="007034AD">
      <w:pPr>
        <w:spacing w:before="120" w:after="120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Wykonawca, który powołuje się na zasoby innych podmiotów, w celu wykazania braku istnienia wobec nich podstaw wykluczenia oraz spełniania, w zakresie, w jakim powołuje się na ich zasoby, warunków udziału w postępowaniu zamieszcza informacje o</w:t>
      </w:r>
      <w:r w:rsidR="0013723A" w:rsidRPr="00CF5018">
        <w:rPr>
          <w:rFonts w:ascii="Open Sans" w:hAnsi="Open Sans" w:cs="Open Sans"/>
        </w:rPr>
        <w:t xml:space="preserve"> tych podmiotach w oświadczeniu</w:t>
      </w:r>
      <w:r w:rsidR="00C0746B">
        <w:rPr>
          <w:rFonts w:ascii="Open Sans" w:hAnsi="Open Sans" w:cs="Open Sans"/>
        </w:rPr>
        <w:t xml:space="preserve"> </w:t>
      </w:r>
      <w:r w:rsidRPr="00CF5018">
        <w:rPr>
          <w:rFonts w:ascii="Open Sans" w:hAnsi="Open Sans" w:cs="Open Sans"/>
        </w:rPr>
        <w:t>o niepodleganiu wykluczeniu o</w:t>
      </w:r>
      <w:r w:rsidR="00CF34DD" w:rsidRPr="00CF5018">
        <w:rPr>
          <w:rFonts w:ascii="Open Sans" w:hAnsi="Open Sans" w:cs="Open Sans"/>
        </w:rPr>
        <w:t>raz spełnianiu warunków udziału</w:t>
      </w:r>
      <w:r w:rsidR="00EE477C" w:rsidRPr="00CF5018">
        <w:rPr>
          <w:rFonts w:ascii="Open Sans" w:hAnsi="Open Sans" w:cs="Open Sans"/>
        </w:rPr>
        <w:t xml:space="preserve"> </w:t>
      </w:r>
      <w:r w:rsidRPr="00CF5018">
        <w:rPr>
          <w:rFonts w:ascii="Open Sans" w:hAnsi="Open Sans" w:cs="Open Sans"/>
        </w:rPr>
        <w:t>w postępowaniu</w:t>
      </w:r>
      <w:r w:rsidR="0038167F" w:rsidRPr="00CF5018">
        <w:rPr>
          <w:rFonts w:ascii="Open Sans" w:hAnsi="Open Sans" w:cs="Open Sans"/>
        </w:rPr>
        <w:t>, jak niżej:</w:t>
      </w:r>
    </w:p>
    <w:p w14:paraId="3A3BFEB3" w14:textId="77777777" w:rsidR="007034AD" w:rsidRPr="00CF5018" w:rsidRDefault="0038167F" w:rsidP="0074010E">
      <w:pPr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o</w:t>
      </w:r>
      <w:r w:rsidR="00976113" w:rsidRPr="00CF5018">
        <w:rPr>
          <w:rFonts w:ascii="Open Sans" w:hAnsi="Open Sans" w:cs="Open Sans"/>
        </w:rPr>
        <w:t>świ</w:t>
      </w:r>
      <w:r w:rsidR="008309D8" w:rsidRPr="00CF5018">
        <w:rPr>
          <w:rFonts w:ascii="Open Sans" w:hAnsi="Open Sans" w:cs="Open Sans"/>
        </w:rPr>
        <w:t>adczam, że niżej wymienione podmioty, na zasoby których powołuję się, nie podlegają wykluczeniu oraz spełniają warunki udziału w postępowaniu</w:t>
      </w:r>
      <w:r w:rsidR="0074010E" w:rsidRPr="00CF5018">
        <w:rPr>
          <w:rFonts w:ascii="Open Sans" w:hAnsi="Open Sans" w:cs="Open Sans"/>
        </w:rPr>
        <w:t>,</w:t>
      </w:r>
      <w:r w:rsidR="008309D8" w:rsidRPr="00CF5018">
        <w:rPr>
          <w:rFonts w:ascii="Open Sans" w:hAnsi="Open Sans" w:cs="Open Sans"/>
        </w:rPr>
        <w:t xml:space="preserve"> </w:t>
      </w:r>
      <w:r w:rsidR="0074010E" w:rsidRPr="00CF5018">
        <w:rPr>
          <w:rFonts w:ascii="Open Sans" w:hAnsi="Open Sans" w:cs="Open Sans"/>
        </w:rPr>
        <w:t xml:space="preserve">w zakresie w jakim powołuje się na ich zasoby, </w:t>
      </w:r>
      <w:r w:rsidR="008309D8" w:rsidRPr="00CF5018">
        <w:rPr>
          <w:rFonts w:ascii="Open Sans" w:hAnsi="Open Sans" w:cs="Open Sans"/>
        </w:rPr>
        <w:t>wskazane przez zamawiającego w ogłoszeniu o zamówieniu lub specyfikacji istotnych warunków zamówienia</w:t>
      </w:r>
      <w:r w:rsidR="00C478FC" w:rsidRPr="00CF5018">
        <w:rPr>
          <w:rFonts w:ascii="Open Sans" w:hAnsi="Open Sans" w:cs="Open Sans"/>
        </w:rPr>
        <w:t>:</w:t>
      </w:r>
    </w:p>
    <w:p w14:paraId="2AA6F6B0" w14:textId="77777777" w:rsidR="007034AD" w:rsidRPr="00CF5018" w:rsidRDefault="00EE477C" w:rsidP="00837930">
      <w:pPr>
        <w:pStyle w:val="Akapitzlist"/>
        <w:numPr>
          <w:ilvl w:val="0"/>
          <w:numId w:val="28"/>
        </w:numPr>
        <w:ind w:left="426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………………………………………………………………………………</w:t>
      </w:r>
      <w:r w:rsidR="007034AD" w:rsidRPr="00CF5018">
        <w:rPr>
          <w:rFonts w:ascii="Open Sans" w:hAnsi="Open Sans" w:cs="Open Sans"/>
        </w:rPr>
        <w:t>……………</w:t>
      </w:r>
      <w:r w:rsidR="00B15AD4" w:rsidRPr="00CF5018">
        <w:rPr>
          <w:rFonts w:ascii="Open Sans" w:hAnsi="Open Sans" w:cs="Open Sans"/>
        </w:rPr>
        <w:t xml:space="preserve"> (nazwa i adres podmiotu)</w:t>
      </w:r>
    </w:p>
    <w:p w14:paraId="625299B9" w14:textId="77777777" w:rsidR="007034AD" w:rsidRPr="00CF5018" w:rsidRDefault="007034AD" w:rsidP="00837930">
      <w:pPr>
        <w:pStyle w:val="Akapitzlist"/>
        <w:numPr>
          <w:ilvl w:val="0"/>
          <w:numId w:val="28"/>
        </w:numPr>
        <w:ind w:left="426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…</w:t>
      </w:r>
      <w:r w:rsidR="00EE477C" w:rsidRPr="00CF5018">
        <w:rPr>
          <w:rFonts w:ascii="Open Sans" w:hAnsi="Open Sans" w:cs="Open Sans"/>
        </w:rPr>
        <w:t>………………………………………………………………………………</w:t>
      </w:r>
      <w:r w:rsidRPr="00CF5018">
        <w:rPr>
          <w:rFonts w:ascii="Open Sans" w:hAnsi="Open Sans" w:cs="Open Sans"/>
        </w:rPr>
        <w:t>…………</w:t>
      </w:r>
      <w:r w:rsidR="00B15AD4" w:rsidRPr="00CF5018">
        <w:rPr>
          <w:rFonts w:ascii="Open Sans" w:hAnsi="Open Sans" w:cs="Open Sans"/>
        </w:rPr>
        <w:t xml:space="preserve"> (nazwa i adres podmiotu)</w:t>
      </w:r>
    </w:p>
    <w:p w14:paraId="15E03B9B" w14:textId="77777777" w:rsidR="00722D1D" w:rsidRPr="00CF5018" w:rsidRDefault="00722D1D" w:rsidP="007034AD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D941A6" w:rsidRPr="00CF5018" w14:paraId="518928C1" w14:textId="77777777" w:rsidTr="0074010E">
        <w:trPr>
          <w:cantSplit/>
          <w:trHeight w:val="1498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B6447" w14:textId="77777777" w:rsidR="00612545" w:rsidRPr="00CF5018" w:rsidRDefault="00612545" w:rsidP="00436E09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CF5018">
              <w:rPr>
                <w:rFonts w:ascii="Open Sans" w:hAnsi="Open Sans" w:cs="Open Sans"/>
                <w:sz w:val="16"/>
                <w:szCs w:val="16"/>
              </w:rPr>
              <w:t>Nazwa (firma) i adres</w:t>
            </w:r>
            <w:r w:rsidR="00436E09" w:rsidRPr="00CF5018">
              <w:rPr>
                <w:rFonts w:ascii="Open Sans" w:hAnsi="Open Sans" w:cs="Open Sans"/>
                <w:sz w:val="16"/>
                <w:szCs w:val="16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2CFC3" w14:textId="77777777" w:rsidR="00612545" w:rsidRPr="00CF5018" w:rsidRDefault="00612545" w:rsidP="000F536B">
            <w:pPr>
              <w:pStyle w:val="Styl"/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D941A6" w:rsidRPr="00CF5018" w14:paraId="4FB40EB2" w14:textId="77777777" w:rsidTr="003939D9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D67CE" w14:textId="77777777" w:rsidR="00612545" w:rsidRPr="00CF5018" w:rsidRDefault="00612545" w:rsidP="006F14BE">
            <w:pPr>
              <w:pStyle w:val="Styl"/>
              <w:ind w:left="9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CF5018">
              <w:rPr>
                <w:rFonts w:ascii="Open Sans" w:hAnsi="Open Sans" w:cs="Open Sans"/>
                <w:sz w:val="16"/>
                <w:szCs w:val="16"/>
              </w:rPr>
              <w:t xml:space="preserve">Osoby upoważnione do podpisania </w:t>
            </w:r>
            <w:r w:rsidR="006F14BE" w:rsidRPr="00CF5018">
              <w:rPr>
                <w:rFonts w:ascii="Open Sans" w:hAnsi="Open Sans" w:cs="Open Sans"/>
                <w:sz w:val="16"/>
                <w:szCs w:val="16"/>
              </w:rPr>
              <w:t>oświadczenia</w:t>
            </w:r>
            <w:r w:rsidRPr="00CF5018">
              <w:rPr>
                <w:rFonts w:ascii="Open Sans" w:hAnsi="Open Sans" w:cs="Open Sans"/>
                <w:sz w:val="16"/>
                <w:szCs w:val="16"/>
              </w:rPr>
              <w:t xml:space="preserve"> w imieniu wykonawcy </w:t>
            </w:r>
          </w:p>
        </w:tc>
      </w:tr>
      <w:tr w:rsidR="00D941A6" w:rsidRPr="00CF5018" w14:paraId="70F47A9D" w14:textId="77777777" w:rsidTr="003939D9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499BB" w14:textId="77777777" w:rsidR="00612545" w:rsidRPr="00CF5018" w:rsidRDefault="00612545" w:rsidP="000F536B">
            <w:pPr>
              <w:pStyle w:val="Styl"/>
              <w:ind w:left="1115"/>
              <w:rPr>
                <w:rFonts w:ascii="Open Sans" w:hAnsi="Open Sans" w:cs="Open Sans"/>
                <w:sz w:val="16"/>
                <w:szCs w:val="16"/>
              </w:rPr>
            </w:pPr>
            <w:r w:rsidRPr="00CF5018">
              <w:rPr>
                <w:rFonts w:ascii="Open Sans" w:hAnsi="Open Sans" w:cs="Open Sans"/>
                <w:sz w:val="16"/>
                <w:szCs w:val="16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A7752" w14:textId="77777777" w:rsidR="00612545" w:rsidRPr="00CF5018" w:rsidRDefault="00612545" w:rsidP="000F536B">
            <w:pPr>
              <w:pStyle w:val="Styl"/>
              <w:ind w:left="28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CF5018">
              <w:rPr>
                <w:rFonts w:ascii="Open Sans" w:hAnsi="Open Sans" w:cs="Open Sans"/>
                <w:sz w:val="16"/>
                <w:szCs w:val="16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05D35" w14:textId="77777777" w:rsidR="00612545" w:rsidRPr="00CF5018" w:rsidRDefault="00612545" w:rsidP="000F536B">
            <w:pPr>
              <w:pStyle w:val="Styl"/>
              <w:ind w:left="28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CF5018">
              <w:rPr>
                <w:rFonts w:ascii="Open Sans" w:hAnsi="Open Sans" w:cs="Open Sans"/>
                <w:sz w:val="16"/>
                <w:szCs w:val="16"/>
              </w:rPr>
              <w:t>Podpis</w:t>
            </w:r>
          </w:p>
        </w:tc>
      </w:tr>
      <w:tr w:rsidR="00D941A6" w:rsidRPr="00CF5018" w14:paraId="19E8DD7B" w14:textId="77777777" w:rsidTr="003939D9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0DA5C" w14:textId="77777777" w:rsidR="00612545" w:rsidRPr="00CF5018" w:rsidRDefault="00612545" w:rsidP="000F536B">
            <w:pPr>
              <w:pStyle w:val="Styl"/>
              <w:ind w:left="33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CF5018">
              <w:rPr>
                <w:rFonts w:ascii="Open Sans" w:hAnsi="Open Sans" w:cs="Open Sans"/>
                <w:sz w:val="16"/>
                <w:szCs w:val="16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5E90B" w14:textId="77777777" w:rsidR="00612545" w:rsidRPr="00CF5018" w:rsidRDefault="00612545" w:rsidP="000F536B">
            <w:pPr>
              <w:pStyle w:val="Styl"/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A1AF1" w14:textId="77777777" w:rsidR="00612545" w:rsidRPr="00CF5018" w:rsidRDefault="00612545" w:rsidP="000F536B">
            <w:pPr>
              <w:pStyle w:val="Styl"/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8887D" w14:textId="77777777" w:rsidR="00612545" w:rsidRPr="00CF5018" w:rsidRDefault="00612545" w:rsidP="000F536B">
            <w:pPr>
              <w:pStyle w:val="Styl"/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D941A6" w:rsidRPr="00CF5018" w14:paraId="6C2A98EC" w14:textId="77777777" w:rsidTr="003939D9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588C2" w14:textId="77777777" w:rsidR="00612545" w:rsidRPr="00CF5018" w:rsidRDefault="00612545" w:rsidP="000F536B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6"/>
                <w:szCs w:val="16"/>
              </w:rPr>
            </w:pPr>
            <w:r w:rsidRPr="00CF5018">
              <w:rPr>
                <w:rFonts w:ascii="Open Sans" w:hAnsi="Open Sans" w:cs="Open Sans"/>
                <w:w w:val="66"/>
                <w:sz w:val="16"/>
                <w:szCs w:val="16"/>
              </w:rPr>
              <w:lastRenderedPageBreak/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C427C" w14:textId="77777777" w:rsidR="00612545" w:rsidRPr="00CF5018" w:rsidRDefault="00612545" w:rsidP="000F536B">
            <w:pPr>
              <w:pStyle w:val="Styl"/>
              <w:jc w:val="center"/>
              <w:rPr>
                <w:rFonts w:ascii="Open Sans" w:hAnsi="Open Sans" w:cs="Open Sans"/>
                <w:w w:val="66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F57E1" w14:textId="77777777" w:rsidR="00612545" w:rsidRPr="00CF5018" w:rsidRDefault="00612545" w:rsidP="000F536B">
            <w:pPr>
              <w:pStyle w:val="Styl"/>
              <w:jc w:val="center"/>
              <w:rPr>
                <w:rFonts w:ascii="Open Sans" w:hAnsi="Open Sans" w:cs="Open Sans"/>
                <w:w w:val="66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B1B7E" w14:textId="77777777" w:rsidR="00612545" w:rsidRPr="00CF5018" w:rsidRDefault="00612545" w:rsidP="000F536B">
            <w:pPr>
              <w:pStyle w:val="Styl"/>
              <w:jc w:val="center"/>
              <w:rPr>
                <w:rFonts w:ascii="Open Sans" w:hAnsi="Open Sans" w:cs="Open Sans"/>
                <w:w w:val="66"/>
                <w:sz w:val="16"/>
                <w:szCs w:val="16"/>
              </w:rPr>
            </w:pPr>
          </w:p>
        </w:tc>
      </w:tr>
    </w:tbl>
    <w:p w14:paraId="39398202" w14:textId="77777777" w:rsidR="00F614D5" w:rsidRPr="00CF5018" w:rsidRDefault="00183C76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  <w:sectPr w:rsidR="00F614D5" w:rsidRPr="00CF5018" w:rsidSect="00C6712F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135" w:right="1134" w:bottom="567" w:left="1418" w:header="568" w:footer="214" w:gutter="0"/>
          <w:cols w:space="708"/>
          <w:noEndnote/>
          <w:docGrid w:linePitch="360"/>
        </w:sectPr>
      </w:pPr>
      <w:r w:rsidRPr="00CF5018">
        <w:rPr>
          <w:rFonts w:ascii="Open Sans" w:hAnsi="Open Sans" w:cs="Open Sans"/>
          <w:sz w:val="22"/>
          <w:szCs w:val="22"/>
        </w:rPr>
        <w:br w:type="page"/>
      </w:r>
    </w:p>
    <w:p w14:paraId="6E3D4C55" w14:textId="73369915" w:rsidR="00D33589" w:rsidRPr="00CF5018" w:rsidRDefault="00D33589" w:rsidP="00D33589">
      <w:pPr>
        <w:spacing w:before="120" w:after="120"/>
        <w:jc w:val="right"/>
        <w:rPr>
          <w:rFonts w:ascii="Open Sans" w:hAnsi="Open Sans" w:cs="Open Sans"/>
          <w:sz w:val="22"/>
          <w:szCs w:val="22"/>
        </w:rPr>
      </w:pPr>
      <w:bookmarkStart w:id="4" w:name="_Hlk513466802"/>
      <w:r w:rsidRPr="00CF5018">
        <w:rPr>
          <w:rFonts w:ascii="Open Sans" w:hAnsi="Open Sans" w:cs="Open Sans"/>
          <w:sz w:val="22"/>
          <w:szCs w:val="22"/>
        </w:rPr>
        <w:lastRenderedPageBreak/>
        <w:t>Załącznik nr 3 do SIWZ</w:t>
      </w:r>
    </w:p>
    <w:p w14:paraId="473BBD3E" w14:textId="3665795A" w:rsidR="00EE75B1" w:rsidRPr="00CF5018" w:rsidRDefault="0082468E" w:rsidP="0024556A">
      <w:pPr>
        <w:pStyle w:val="Nagwek"/>
        <w:tabs>
          <w:tab w:val="clear" w:pos="4536"/>
          <w:tab w:val="clear" w:pos="9072"/>
        </w:tabs>
        <w:spacing w:before="120" w:after="120"/>
        <w:jc w:val="center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WYKAZ ROBÓT BUDOWLANYCH</w:t>
      </w:r>
    </w:p>
    <w:p w14:paraId="6DED3966" w14:textId="412D5132" w:rsidR="002A489F" w:rsidRPr="00CF5018" w:rsidRDefault="002A489F" w:rsidP="0024556A">
      <w:pPr>
        <w:pStyle w:val="Nagwek"/>
        <w:tabs>
          <w:tab w:val="clear" w:pos="4536"/>
          <w:tab w:val="clear" w:pos="9072"/>
        </w:tabs>
        <w:spacing w:before="120" w:after="120"/>
        <w:jc w:val="center"/>
        <w:rPr>
          <w:rFonts w:ascii="Open Sans" w:hAnsi="Open Sans" w:cs="Open Sans"/>
        </w:rPr>
      </w:pPr>
    </w:p>
    <w:tbl>
      <w:tblPr>
        <w:tblW w:w="1400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3515"/>
        <w:gridCol w:w="2552"/>
        <w:gridCol w:w="1701"/>
        <w:gridCol w:w="1843"/>
        <w:gridCol w:w="2126"/>
      </w:tblGrid>
      <w:tr w:rsidR="00397C78" w:rsidRPr="00CF5018" w14:paraId="6432553E" w14:textId="77777777" w:rsidTr="00FF4E16">
        <w:trPr>
          <w:trHeight w:val="14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7CFAF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47475673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C4682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bCs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bCs/>
                <w:sz w:val="18"/>
                <w:szCs w:val="18"/>
              </w:rPr>
              <w:t>Rodzaj robót</w:t>
            </w:r>
          </w:p>
          <w:p w14:paraId="35B99CB4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bCs/>
                <w:sz w:val="18"/>
                <w:szCs w:val="18"/>
              </w:rPr>
              <w:t>(wykonany zakres rzeczowy)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D7710" w14:textId="6537B4CE" w:rsidR="00C91301" w:rsidRPr="00CF5018" w:rsidRDefault="00C91301" w:rsidP="00FF4E16">
            <w:pPr>
              <w:pStyle w:val="Nagwek"/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bCs/>
                <w:sz w:val="18"/>
                <w:szCs w:val="18"/>
              </w:rPr>
              <w:t>Czy zamówienie obejmowało swoim zakresem</w:t>
            </w:r>
            <w:r w:rsidRPr="00CF5018">
              <w:rPr>
                <w:rFonts w:ascii="Open Sans" w:hAnsi="Open Sans" w:cs="Open Sans"/>
                <w:snapToGrid w:val="0"/>
                <w:sz w:val="18"/>
                <w:szCs w:val="18"/>
              </w:rPr>
              <w:t xml:space="preserve"> budowę lub przebudowę oświetlenia zewnętrznego (np. ulicznego, parkingowego lub parkowego) z zastosowaniem technologii  LED </w:t>
            </w:r>
            <w:r w:rsidRPr="00CF5018">
              <w:rPr>
                <w:rFonts w:ascii="Open Sans" w:hAnsi="Open Sans" w:cs="Open Sans"/>
                <w:sz w:val="18"/>
                <w:szCs w:val="18"/>
              </w:rPr>
              <w:t>?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E71CE" w14:textId="77777777" w:rsidR="00397C78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Wartość zamówienia </w:t>
            </w:r>
          </w:p>
          <w:p w14:paraId="7D95EB1D" w14:textId="1660AF80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brutto zł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69A9A6" w14:textId="77777777" w:rsidR="00C91301" w:rsidRPr="00CF5018" w:rsidRDefault="00C91301" w:rsidP="0097707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Data </w:t>
            </w:r>
          </w:p>
          <w:p w14:paraId="1F9E37B9" w14:textId="77777777" w:rsidR="00C91301" w:rsidRPr="00CF5018" w:rsidRDefault="00C91301" w:rsidP="0097707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Wykonania</w:t>
            </w:r>
          </w:p>
          <w:p w14:paraId="13CC75C6" w14:textId="77777777" w:rsidR="00C91301" w:rsidRPr="00CF5018" w:rsidRDefault="00C91301" w:rsidP="0097707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(zakończenia)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EDDEF" w14:textId="77777777" w:rsidR="00C91301" w:rsidRPr="00CF5018" w:rsidRDefault="00C91301" w:rsidP="0097707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napToGrid w:val="0"/>
                <w:sz w:val="18"/>
                <w:szCs w:val="18"/>
              </w:rPr>
              <w:t>Miejsce</w:t>
            </w:r>
          </w:p>
          <w:p w14:paraId="0C24EBB9" w14:textId="77777777" w:rsidR="00C91301" w:rsidRPr="00CF5018" w:rsidRDefault="00C91301" w:rsidP="0097707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napToGrid w:val="0"/>
                <w:sz w:val="18"/>
                <w:szCs w:val="18"/>
              </w:rPr>
              <w:t>wykonania</w:t>
            </w:r>
          </w:p>
          <w:p w14:paraId="7F73E022" w14:textId="77777777" w:rsidR="00C91301" w:rsidRPr="00CF5018" w:rsidRDefault="00C91301" w:rsidP="0097707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A86F1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napToGrid w:val="0"/>
                <w:sz w:val="18"/>
                <w:szCs w:val="18"/>
              </w:rPr>
              <w:t xml:space="preserve">Podmiot, na rzecz którego robota została </w:t>
            </w:r>
          </w:p>
          <w:p w14:paraId="60C79880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napToGrid w:val="0"/>
                <w:sz w:val="18"/>
                <w:szCs w:val="18"/>
              </w:rPr>
              <w:t>wykonana</w:t>
            </w:r>
          </w:p>
        </w:tc>
      </w:tr>
      <w:tr w:rsidR="00397C78" w:rsidRPr="00CF5018" w14:paraId="31CA82C7" w14:textId="77777777" w:rsidTr="00FF4E16">
        <w:trPr>
          <w:trHeight w:hRule="exact" w:val="8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D1731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FB3AD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CDDDF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TAK/NIE*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93451" w14:textId="27113716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8D5BA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C134A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CEC1A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397C78" w:rsidRPr="00CF5018" w14:paraId="3CEEBEDD" w14:textId="77777777" w:rsidTr="00FF4E16">
        <w:trPr>
          <w:trHeight w:hRule="exact" w:val="84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07E442" w14:textId="1F0FBA70" w:rsidR="00C91301" w:rsidRPr="00CF5018" w:rsidRDefault="00C91301" w:rsidP="003B38E0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C9B41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D004D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TAK/NIE*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9D63B" w14:textId="3BD354A9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C71D2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75DB5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2A91E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397C78" w:rsidRPr="00CF5018" w14:paraId="7660CBE9" w14:textId="77777777" w:rsidTr="00FF4E16">
        <w:trPr>
          <w:trHeight w:hRule="exact" w:val="84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D6BA1" w14:textId="7D60409A" w:rsidR="00C91301" w:rsidRPr="00CF5018" w:rsidRDefault="00C91301" w:rsidP="003B38E0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6E145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CEF7A" w14:textId="7D98B902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……………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C0C3C" w14:textId="4D9B9092" w:rsidR="00C91301" w:rsidRPr="00CF5018" w:rsidRDefault="00C91301" w:rsidP="00321345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E4FD0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89556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5D59E" w14:textId="77777777" w:rsidR="00C91301" w:rsidRPr="00CF5018" w:rsidRDefault="00C91301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2E1CEB65" w14:textId="77777777" w:rsidR="00977070" w:rsidRPr="00CF5018" w:rsidRDefault="00977070" w:rsidP="00977070">
      <w:pPr>
        <w:spacing w:before="120" w:after="120"/>
        <w:jc w:val="both"/>
        <w:rPr>
          <w:rFonts w:ascii="Open Sans" w:hAnsi="Open Sans" w:cs="Open Sans"/>
          <w:snapToGrid w:val="0"/>
        </w:rPr>
      </w:pPr>
      <w:r w:rsidRPr="00CF5018">
        <w:rPr>
          <w:rFonts w:ascii="Open Sans" w:hAnsi="Open Sans" w:cs="Open Sans"/>
          <w:snapToGrid w:val="0"/>
        </w:rPr>
        <w:t>(*) niepotrzebne skreślić</w:t>
      </w:r>
    </w:p>
    <w:p w14:paraId="267F43A1" w14:textId="77777777" w:rsidR="00F35214" w:rsidRPr="00CF5018" w:rsidRDefault="00F35214" w:rsidP="00F35214">
      <w:pPr>
        <w:spacing w:before="120" w:after="120"/>
        <w:jc w:val="both"/>
        <w:rPr>
          <w:rFonts w:ascii="Open Sans" w:hAnsi="Open Sans" w:cs="Open Sans"/>
          <w:snapToGrid w:val="0"/>
        </w:rPr>
      </w:pPr>
      <w:r w:rsidRPr="00CF5018">
        <w:rPr>
          <w:rFonts w:ascii="Open Sans" w:hAnsi="Open Sans" w:cs="Open Sans"/>
          <w:snapToGrid w:val="0"/>
        </w:rPr>
        <w:t>W załączeniu dowody określające, czy roboty budowlane wskazane w wykazie zostały wykonane należycie, w szczególności informacje o tym czy roboty te zostały wykonane zgodnie z przepisami prawa budowlanego i prawidłowo ukończone.</w:t>
      </w:r>
    </w:p>
    <w:p w14:paraId="6818D1A1" w14:textId="77777777" w:rsidR="00F6779F" w:rsidRPr="00CF5018" w:rsidRDefault="00F6779F" w:rsidP="00F35214">
      <w:pPr>
        <w:spacing w:before="120" w:after="120"/>
        <w:jc w:val="both"/>
        <w:rPr>
          <w:rFonts w:ascii="Open Sans" w:hAnsi="Open Sans" w:cs="Open Sans"/>
          <w:snapToGrid w:val="0"/>
        </w:rPr>
      </w:pPr>
    </w:p>
    <w:p w14:paraId="1B2F0E4B" w14:textId="77777777" w:rsidR="00F6779F" w:rsidRPr="00CF5018" w:rsidRDefault="00F6779F" w:rsidP="00F35214">
      <w:pPr>
        <w:spacing w:before="120" w:after="120"/>
        <w:jc w:val="both"/>
        <w:rPr>
          <w:rFonts w:ascii="Open Sans" w:hAnsi="Open Sans" w:cs="Open Sans"/>
          <w:snapToGrid w:val="0"/>
        </w:rPr>
      </w:pPr>
    </w:p>
    <w:p w14:paraId="77440FEF" w14:textId="77777777" w:rsidR="00F6779F" w:rsidRPr="00CF5018" w:rsidRDefault="00F6779F" w:rsidP="00F35214">
      <w:pPr>
        <w:spacing w:before="120" w:after="120"/>
        <w:jc w:val="both"/>
        <w:rPr>
          <w:rFonts w:ascii="Open Sans" w:hAnsi="Open Sans" w:cs="Open Sans"/>
          <w:snapToGrid w:val="0"/>
        </w:rPr>
      </w:pPr>
    </w:p>
    <w:p w14:paraId="092448FA" w14:textId="77777777" w:rsidR="00F6779F" w:rsidRPr="00CF5018" w:rsidRDefault="00F6779F" w:rsidP="00F35214">
      <w:pPr>
        <w:spacing w:before="120" w:after="120"/>
        <w:jc w:val="both"/>
        <w:rPr>
          <w:rFonts w:ascii="Open Sans" w:hAnsi="Open Sans" w:cs="Open Sans"/>
          <w:snapToGrid w:val="0"/>
        </w:rPr>
      </w:pPr>
    </w:p>
    <w:p w14:paraId="501049C1" w14:textId="77777777" w:rsidR="00F6779F" w:rsidRPr="00CF5018" w:rsidRDefault="00F6779F" w:rsidP="00F35214">
      <w:pPr>
        <w:spacing w:before="120" w:after="120"/>
        <w:jc w:val="both"/>
        <w:rPr>
          <w:rFonts w:ascii="Open Sans" w:hAnsi="Open Sans" w:cs="Open Sans"/>
          <w:snapToGrid w:val="0"/>
        </w:rPr>
      </w:pPr>
    </w:p>
    <w:tbl>
      <w:tblPr>
        <w:tblW w:w="937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"/>
        <w:gridCol w:w="3548"/>
        <w:gridCol w:w="1750"/>
        <w:gridCol w:w="3821"/>
      </w:tblGrid>
      <w:tr w:rsidR="00D941A6" w:rsidRPr="00CF5018" w14:paraId="6C0B0689" w14:textId="77777777" w:rsidTr="00F35214">
        <w:trPr>
          <w:cantSplit/>
          <w:trHeight w:val="840"/>
        </w:trPr>
        <w:tc>
          <w:tcPr>
            <w:tcW w:w="3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524B54" w14:textId="77777777" w:rsidR="00EE75B1" w:rsidRPr="00CF5018" w:rsidRDefault="00EE75B1" w:rsidP="003B38E0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lastRenderedPageBreak/>
              <w:t>Nazwa (firma) i adres wykonawcy</w:t>
            </w:r>
          </w:p>
          <w:p w14:paraId="1F20DF89" w14:textId="77777777" w:rsidR="00EE75B1" w:rsidRPr="00CF5018" w:rsidRDefault="00EE75B1" w:rsidP="003B38E0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(wykonawców wspólnie ubiegających się </w:t>
            </w:r>
          </w:p>
          <w:p w14:paraId="4B2C54B9" w14:textId="77777777" w:rsidR="00EE75B1" w:rsidRPr="00CF5018" w:rsidRDefault="00EE75B1" w:rsidP="003B38E0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o udzielenie zamówienia)</w:t>
            </w:r>
          </w:p>
        </w:tc>
        <w:tc>
          <w:tcPr>
            <w:tcW w:w="5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B21C2" w14:textId="77777777" w:rsidR="00EE75B1" w:rsidRPr="00CF5018" w:rsidRDefault="00EE75B1" w:rsidP="003B38E0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D941A6" w:rsidRPr="00CF5018" w14:paraId="605DBBC6" w14:textId="77777777" w:rsidTr="003B38E0">
        <w:trPr>
          <w:trHeight w:val="331"/>
        </w:trPr>
        <w:tc>
          <w:tcPr>
            <w:tcW w:w="9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06A7BB" w14:textId="77777777" w:rsidR="00EE75B1" w:rsidRPr="00CF5018" w:rsidRDefault="00EE75B1" w:rsidP="003B38E0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D941A6" w:rsidRPr="00CF5018" w14:paraId="2D7AC7E0" w14:textId="77777777" w:rsidTr="00F35214">
        <w:trPr>
          <w:trHeight w:hRule="exact" w:val="316"/>
        </w:trPr>
        <w:tc>
          <w:tcPr>
            <w:tcW w:w="3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F98B1A" w14:textId="77777777" w:rsidR="00EE75B1" w:rsidRPr="00CF5018" w:rsidRDefault="00EE75B1" w:rsidP="003B38E0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5A14B3" w14:textId="77777777" w:rsidR="00EE75B1" w:rsidRPr="00CF5018" w:rsidRDefault="00EE75B1" w:rsidP="003B38E0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D8EFF7" w14:textId="77777777" w:rsidR="00EE75B1" w:rsidRPr="00CF5018" w:rsidRDefault="00EE75B1" w:rsidP="003B38E0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D941A6" w:rsidRPr="00CF5018" w14:paraId="1B13EC39" w14:textId="77777777" w:rsidTr="00F35214">
        <w:trPr>
          <w:trHeight w:hRule="exact" w:val="659"/>
        </w:trPr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529A7D" w14:textId="77777777" w:rsidR="00EE75B1" w:rsidRPr="00CF5018" w:rsidRDefault="00EE75B1" w:rsidP="003B38E0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D9D81" w14:textId="77777777" w:rsidR="00EE75B1" w:rsidRPr="00CF5018" w:rsidRDefault="00EE75B1" w:rsidP="003B38E0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02D82" w14:textId="77777777" w:rsidR="00EE75B1" w:rsidRPr="00CF5018" w:rsidRDefault="00EE75B1" w:rsidP="003B38E0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ED7A7" w14:textId="77777777" w:rsidR="00EE75B1" w:rsidRPr="00CF5018" w:rsidRDefault="00EE75B1" w:rsidP="003B38E0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E75B1" w:rsidRPr="00CF5018" w14:paraId="5E6DF371" w14:textId="77777777" w:rsidTr="00F35214">
        <w:trPr>
          <w:trHeight w:hRule="exact" w:val="636"/>
        </w:trPr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5A1647" w14:textId="77777777" w:rsidR="00EE75B1" w:rsidRPr="00CF5018" w:rsidRDefault="00EE75B1" w:rsidP="003B38E0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59E40" w14:textId="77777777" w:rsidR="00EE75B1" w:rsidRPr="00CF5018" w:rsidRDefault="00EE75B1" w:rsidP="003B38E0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4CBC6" w14:textId="77777777" w:rsidR="00EE75B1" w:rsidRPr="00CF5018" w:rsidRDefault="00EE75B1" w:rsidP="003B38E0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A528E" w14:textId="77777777" w:rsidR="00EE75B1" w:rsidRPr="00CF5018" w:rsidRDefault="00EE75B1" w:rsidP="003B38E0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  <w:bookmarkEnd w:id="4"/>
    </w:tbl>
    <w:p w14:paraId="21120B51" w14:textId="2A2A0D42" w:rsidR="00321345" w:rsidRPr="00CF5018" w:rsidRDefault="00321345" w:rsidP="00EE75B1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2B80B341" w14:textId="77777777" w:rsidR="002A489F" w:rsidRPr="00CF5018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03DFB19D" w14:textId="77777777" w:rsidR="002A489F" w:rsidRPr="00CF5018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15CA4E8F" w14:textId="77777777" w:rsidR="002A489F" w:rsidRPr="00CF5018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33D8BF9C" w14:textId="77777777" w:rsidR="002A489F" w:rsidRPr="00CF5018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143BAF13" w14:textId="77777777" w:rsidR="002A489F" w:rsidRPr="00CF5018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42C69BD7" w14:textId="77777777" w:rsidR="002A489F" w:rsidRPr="00CF5018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6001A3BD" w14:textId="77777777" w:rsidR="002A489F" w:rsidRPr="00CF5018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4A2E6C4F" w14:textId="77777777" w:rsidR="002A489F" w:rsidRPr="00CF5018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35347E22" w14:textId="77777777" w:rsidR="002A489F" w:rsidRPr="00CF5018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234F06A6" w14:textId="77777777" w:rsidR="002A489F" w:rsidRPr="00CF5018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17C09473" w14:textId="77777777" w:rsidR="002A489F" w:rsidRPr="00CF5018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27A9021D" w14:textId="77777777" w:rsidR="002A489F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235292D8" w14:textId="77777777" w:rsidR="00077D1A" w:rsidRPr="00CF5018" w:rsidRDefault="00077D1A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61866380" w14:textId="77777777" w:rsidR="002A489F" w:rsidRPr="00CF5018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7D861172" w14:textId="77777777" w:rsidR="00537A48" w:rsidRPr="00CF5018" w:rsidRDefault="00537A48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7FB320C1" w14:textId="650A3D95" w:rsidR="003C2A84" w:rsidRPr="00CF5018" w:rsidRDefault="003C2A84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lastRenderedPageBreak/>
        <w:t>Załącznik nr 4 do SIWZ</w:t>
      </w:r>
    </w:p>
    <w:p w14:paraId="1324623F" w14:textId="77777777" w:rsidR="003C2A84" w:rsidRPr="00CF5018" w:rsidRDefault="003C2A84" w:rsidP="003C2A84">
      <w:pPr>
        <w:spacing w:before="120" w:after="120"/>
        <w:jc w:val="center"/>
        <w:rPr>
          <w:rFonts w:ascii="Open Sans" w:hAnsi="Open Sans" w:cs="Open Sans"/>
          <w:snapToGrid w:val="0"/>
        </w:rPr>
      </w:pPr>
      <w:r w:rsidRPr="00CF5018">
        <w:rPr>
          <w:rFonts w:ascii="Open Sans" w:hAnsi="Open Sans" w:cs="Open Sans"/>
        </w:rPr>
        <w:t>WYKAZ OSÓB,</w:t>
      </w:r>
      <w:r w:rsidRPr="00CF5018">
        <w:rPr>
          <w:rFonts w:ascii="Open Sans" w:hAnsi="Open Sans" w:cs="Open Sans"/>
        </w:rPr>
        <w:br/>
      </w:r>
      <w:r w:rsidRPr="00CF5018">
        <w:rPr>
          <w:rFonts w:ascii="Open Sans" w:hAnsi="Open Sans" w:cs="Open Sans"/>
          <w:snapToGrid w:val="0"/>
        </w:rPr>
        <w:t>SKIEROWANYCH PRZEZ WYKONAWCĘ DO REALIZACJI ZAMÓWIENIA PUBLICZNEGO</w:t>
      </w:r>
    </w:p>
    <w:tbl>
      <w:tblPr>
        <w:tblW w:w="15026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4679"/>
        <w:gridCol w:w="2268"/>
        <w:gridCol w:w="3402"/>
        <w:gridCol w:w="4110"/>
      </w:tblGrid>
      <w:tr w:rsidR="00D941A6" w:rsidRPr="00CF5018" w14:paraId="0C689E68" w14:textId="77777777" w:rsidTr="003E3EE8">
        <w:trPr>
          <w:trHeight w:val="747"/>
        </w:trPr>
        <w:tc>
          <w:tcPr>
            <w:tcW w:w="567" w:type="dxa"/>
            <w:vAlign w:val="center"/>
          </w:tcPr>
          <w:p w14:paraId="3F6B504F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4679" w:type="dxa"/>
            <w:vAlign w:val="center"/>
          </w:tcPr>
          <w:p w14:paraId="12F4B766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2268" w:type="dxa"/>
            <w:vAlign w:val="center"/>
          </w:tcPr>
          <w:p w14:paraId="512C8F95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3402" w:type="dxa"/>
            <w:vAlign w:val="center"/>
          </w:tcPr>
          <w:p w14:paraId="358D2491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Uprawnienia</w:t>
            </w:r>
          </w:p>
        </w:tc>
        <w:tc>
          <w:tcPr>
            <w:tcW w:w="4110" w:type="dxa"/>
            <w:vAlign w:val="center"/>
          </w:tcPr>
          <w:p w14:paraId="0E67AA2F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Informacja o podstawie</w:t>
            </w:r>
          </w:p>
          <w:p w14:paraId="39F879E2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do dysponowania osobą</w:t>
            </w:r>
          </w:p>
        </w:tc>
      </w:tr>
      <w:tr w:rsidR="00D941A6" w:rsidRPr="00CF5018" w14:paraId="5B83B118" w14:textId="77777777" w:rsidTr="003E3EE8">
        <w:trPr>
          <w:trHeight w:val="124"/>
        </w:trPr>
        <w:tc>
          <w:tcPr>
            <w:tcW w:w="567" w:type="dxa"/>
            <w:vAlign w:val="center"/>
          </w:tcPr>
          <w:p w14:paraId="2491C450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4679" w:type="dxa"/>
            <w:vAlign w:val="center"/>
          </w:tcPr>
          <w:p w14:paraId="07250450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2268" w:type="dxa"/>
            <w:vAlign w:val="center"/>
          </w:tcPr>
          <w:p w14:paraId="32231CF9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3402" w:type="dxa"/>
            <w:vAlign w:val="center"/>
          </w:tcPr>
          <w:p w14:paraId="081B40DF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4.</w:t>
            </w:r>
          </w:p>
        </w:tc>
        <w:tc>
          <w:tcPr>
            <w:tcW w:w="4110" w:type="dxa"/>
            <w:vAlign w:val="center"/>
          </w:tcPr>
          <w:p w14:paraId="0E0B1DD2" w14:textId="30EBC22E" w:rsidR="003E3EE8" w:rsidRPr="00CF5018" w:rsidRDefault="00A5004D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5</w:t>
            </w:r>
            <w:r w:rsidR="003E3EE8" w:rsidRPr="00CF5018">
              <w:rPr>
                <w:rFonts w:ascii="Open Sans" w:hAnsi="Open Sans" w:cs="Open Sans"/>
                <w:sz w:val="18"/>
                <w:szCs w:val="18"/>
              </w:rPr>
              <w:t>.</w:t>
            </w:r>
          </w:p>
        </w:tc>
      </w:tr>
      <w:tr w:rsidR="00D941A6" w:rsidRPr="00CF5018" w14:paraId="7387B283" w14:textId="77777777" w:rsidTr="006F6BB4">
        <w:trPr>
          <w:cantSplit/>
          <w:trHeight w:val="3052"/>
        </w:trPr>
        <w:tc>
          <w:tcPr>
            <w:tcW w:w="567" w:type="dxa"/>
            <w:vAlign w:val="center"/>
          </w:tcPr>
          <w:p w14:paraId="662DBB36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4679" w:type="dxa"/>
            <w:vAlign w:val="center"/>
          </w:tcPr>
          <w:p w14:paraId="0373EA20" w14:textId="77777777" w:rsidR="003E3EE8" w:rsidRPr="00CF5018" w:rsidRDefault="003E3EE8" w:rsidP="003C2A84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10E9897F" w14:textId="77777777" w:rsidR="003E3EE8" w:rsidRPr="00CF5018" w:rsidRDefault="003E3EE8" w:rsidP="003C2A84">
            <w:pPr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Kierownik budowy</w:t>
            </w:r>
          </w:p>
        </w:tc>
        <w:tc>
          <w:tcPr>
            <w:tcW w:w="3402" w:type="dxa"/>
            <w:vAlign w:val="center"/>
          </w:tcPr>
          <w:p w14:paraId="6A4C85A1" w14:textId="6BB4D542" w:rsidR="003E3EE8" w:rsidRPr="00CF5018" w:rsidRDefault="003E3EE8" w:rsidP="006F6BB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Uprawnienia budowlane do kierowania robotami budowlanymi w specjalności:</w:t>
            </w:r>
          </w:p>
          <w:p w14:paraId="14AF700C" w14:textId="77777777" w:rsidR="003E3EE8" w:rsidRPr="00CF5018" w:rsidRDefault="003E3EE8" w:rsidP="006F6BB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0B35292C" w14:textId="59AE3339" w:rsidR="003E3EE8" w:rsidRPr="00CF5018" w:rsidRDefault="00F56D3B" w:rsidP="00572F76">
            <w:pPr>
              <w:jc w:val="center"/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instalacyjnej w zakresie sieci, instalacji i urządzeń elektrycznych i elektroenergetycznych</w:t>
            </w:r>
            <w:r w:rsidR="006F6BB4" w:rsidRPr="00CF5018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</w:p>
        </w:tc>
        <w:tc>
          <w:tcPr>
            <w:tcW w:w="4110" w:type="dxa"/>
            <w:vAlign w:val="center"/>
          </w:tcPr>
          <w:p w14:paraId="1A876666" w14:textId="77777777" w:rsidR="00572F76" w:rsidRPr="00CF5018" w:rsidRDefault="00572F76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719971FC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Samodzielnie na podstawie:</w:t>
            </w:r>
          </w:p>
          <w:p w14:paraId="799797AC" w14:textId="77777777" w:rsidR="00572F76" w:rsidRPr="00CF5018" w:rsidRDefault="00572F76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26B6C104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……………………………………………*</w:t>
            </w:r>
          </w:p>
          <w:p w14:paraId="4C1782A8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</w:p>
          <w:p w14:paraId="3CFC3675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32C1EEA9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umowa cywilno-prawna itp.)</w:t>
            </w:r>
          </w:p>
          <w:p w14:paraId="54EDA029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3B262BC6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426A0D77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  <w:p w14:paraId="79937375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28C1388E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17A36C8A" w14:textId="77777777" w:rsidR="003E3EE8" w:rsidRPr="00CF5018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</w:tbl>
    <w:p w14:paraId="4B86E0E6" w14:textId="2674FCD4" w:rsidR="003C2A84" w:rsidRPr="00CF5018" w:rsidRDefault="003C2A84" w:rsidP="003C2A84">
      <w:pPr>
        <w:spacing w:before="120" w:after="120"/>
        <w:rPr>
          <w:rFonts w:ascii="Open Sans" w:hAnsi="Open Sans" w:cs="Open Sans"/>
          <w:iCs/>
          <w:spacing w:val="-6"/>
        </w:rPr>
      </w:pPr>
    </w:p>
    <w:tbl>
      <w:tblPr>
        <w:tblW w:w="906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431"/>
        <w:gridCol w:w="1692"/>
        <w:gridCol w:w="3694"/>
      </w:tblGrid>
      <w:tr w:rsidR="00D941A6" w:rsidRPr="00CF5018" w14:paraId="3ADFB549" w14:textId="77777777" w:rsidTr="007E5C15">
        <w:trPr>
          <w:cantSplit/>
          <w:trHeight w:val="1065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EA988" w14:textId="77777777" w:rsidR="003C2A84" w:rsidRPr="00CF5018" w:rsidRDefault="003C2A84" w:rsidP="003C2A84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</w:p>
          <w:p w14:paraId="006A6EF2" w14:textId="77777777" w:rsidR="003C2A84" w:rsidRPr="00CF5018" w:rsidRDefault="003C2A84" w:rsidP="003C2A84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(wykonawców wspólnie ubiegających się</w:t>
            </w:r>
            <w:r w:rsidRPr="00CF5018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EF7A9" w14:textId="77777777" w:rsidR="003C2A84" w:rsidRPr="00CF5018" w:rsidRDefault="003C2A84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D941A6" w:rsidRPr="00CF5018" w14:paraId="658A2671" w14:textId="77777777" w:rsidTr="007E5C15">
        <w:trPr>
          <w:trHeight w:val="290"/>
        </w:trPr>
        <w:tc>
          <w:tcPr>
            <w:tcW w:w="90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A7AEA" w14:textId="77777777" w:rsidR="003C2A84" w:rsidRPr="00CF5018" w:rsidRDefault="003C2A84" w:rsidP="003C2A84">
            <w:pPr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D941A6" w:rsidRPr="00CF5018" w14:paraId="46757F58" w14:textId="77777777" w:rsidTr="007E5C15">
        <w:trPr>
          <w:trHeight w:hRule="exact" w:val="277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1A92B" w14:textId="77777777" w:rsidR="003C2A84" w:rsidRPr="00CF5018" w:rsidRDefault="003C2A84" w:rsidP="003C2A84">
            <w:pPr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3DAF1" w14:textId="77777777" w:rsidR="003C2A84" w:rsidRPr="00CF5018" w:rsidRDefault="003C2A84" w:rsidP="003C2A84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3475C" w14:textId="77777777" w:rsidR="003C2A84" w:rsidRPr="00CF5018" w:rsidRDefault="003C2A84" w:rsidP="003C2A84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D941A6" w:rsidRPr="00CF5018" w14:paraId="44A9D3B3" w14:textId="77777777" w:rsidTr="007E5C15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33487" w14:textId="77777777" w:rsidR="003C2A84" w:rsidRPr="00CF5018" w:rsidRDefault="003C2A84" w:rsidP="003C2A84">
            <w:pPr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2E58D" w14:textId="77777777" w:rsidR="003C2A84" w:rsidRPr="00CF5018" w:rsidRDefault="003C2A84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D2923" w14:textId="77777777" w:rsidR="003C2A84" w:rsidRPr="00CF5018" w:rsidRDefault="003C2A84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1886" w14:textId="77777777" w:rsidR="003C2A84" w:rsidRPr="00CF5018" w:rsidRDefault="003C2A84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D941A6" w:rsidRPr="00CF5018" w14:paraId="0E3C1175" w14:textId="77777777" w:rsidTr="007E5C15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B6028" w14:textId="77777777" w:rsidR="003C2A84" w:rsidRPr="00CF5018" w:rsidRDefault="003C2A84" w:rsidP="003C2A84">
            <w:pPr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4A81D" w14:textId="77777777" w:rsidR="003C2A84" w:rsidRPr="00CF5018" w:rsidRDefault="003C2A84" w:rsidP="003C2A84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2223F" w14:textId="77777777" w:rsidR="003C2A84" w:rsidRPr="00CF5018" w:rsidRDefault="003C2A84" w:rsidP="003C2A84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8B031" w14:textId="77777777" w:rsidR="003C2A84" w:rsidRPr="00CF5018" w:rsidRDefault="003C2A84" w:rsidP="003C2A84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31767E30" w14:textId="77777777" w:rsidR="00EE75B1" w:rsidRPr="00CF5018" w:rsidRDefault="00EE75B1" w:rsidP="00EE75B1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  <w:sectPr w:rsidR="00EE75B1" w:rsidRPr="00CF5018" w:rsidSect="003B38E0">
          <w:pgSz w:w="16840" w:h="11907" w:orient="landscape"/>
          <w:pgMar w:top="1418" w:right="1418" w:bottom="1418" w:left="1418" w:header="851" w:footer="851" w:gutter="0"/>
          <w:cols w:space="708"/>
          <w:docGrid w:linePitch="272"/>
        </w:sectPr>
      </w:pPr>
    </w:p>
    <w:p w14:paraId="396A5802" w14:textId="77777777" w:rsidR="00C637A5" w:rsidRPr="00CF5018" w:rsidRDefault="00C637A5" w:rsidP="00C637A5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lastRenderedPageBreak/>
        <w:t>Załącznik nr 5 do SIWZ</w:t>
      </w:r>
    </w:p>
    <w:p w14:paraId="3FBF09E3" w14:textId="77777777" w:rsidR="00C637A5" w:rsidRPr="00CF5018" w:rsidRDefault="00C637A5" w:rsidP="00C637A5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b/>
          <w:bCs/>
          <w:sz w:val="22"/>
          <w:szCs w:val="22"/>
        </w:rPr>
      </w:pPr>
    </w:p>
    <w:p w14:paraId="1EEB160B" w14:textId="77777777" w:rsidR="00C637A5" w:rsidRPr="00CF5018" w:rsidRDefault="00C637A5" w:rsidP="00C637A5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b/>
          <w:bCs/>
          <w:sz w:val="22"/>
          <w:szCs w:val="22"/>
        </w:rPr>
      </w:pPr>
    </w:p>
    <w:p w14:paraId="3BB96FE6" w14:textId="77777777" w:rsidR="00C637A5" w:rsidRPr="00CF5018" w:rsidRDefault="00C637A5" w:rsidP="00C637A5">
      <w:pPr>
        <w:tabs>
          <w:tab w:val="center" w:pos="4535"/>
          <w:tab w:val="left" w:pos="7290"/>
        </w:tabs>
        <w:spacing w:before="120" w:after="120"/>
        <w:jc w:val="center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OŚWIADCZENIE WYKONAWCY O NIEZALEGANIU Z OPŁACANIEM</w:t>
      </w:r>
      <w:r w:rsidRPr="00CF5018">
        <w:rPr>
          <w:rFonts w:ascii="Open Sans" w:hAnsi="Open Sans" w:cs="Open Sans"/>
          <w:sz w:val="22"/>
          <w:szCs w:val="22"/>
        </w:rPr>
        <w:br/>
        <w:t>PODATKÓW I OPŁAT LOKALNYCH</w:t>
      </w:r>
    </w:p>
    <w:p w14:paraId="5406A478" w14:textId="77777777" w:rsidR="00C637A5" w:rsidRPr="00CF5018" w:rsidRDefault="00C637A5" w:rsidP="00C637A5">
      <w:pPr>
        <w:tabs>
          <w:tab w:val="left" w:pos="7290"/>
        </w:tabs>
        <w:spacing w:before="120" w:after="120"/>
        <w:jc w:val="both"/>
        <w:rPr>
          <w:rFonts w:ascii="Open Sans" w:hAnsi="Open Sans" w:cs="Open Sans"/>
          <w:sz w:val="22"/>
          <w:szCs w:val="22"/>
        </w:rPr>
      </w:pPr>
    </w:p>
    <w:p w14:paraId="1DE0683C" w14:textId="676CD90C" w:rsidR="00C637A5" w:rsidRPr="00CF5018" w:rsidRDefault="00C637A5" w:rsidP="00C637A5">
      <w:pPr>
        <w:spacing w:before="120" w:after="120"/>
        <w:jc w:val="both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="002F0350" w:rsidRPr="00CF5018">
        <w:rPr>
          <w:rFonts w:ascii="Open Sans" w:hAnsi="Open Sans" w:cs="Open Sans"/>
          <w:snapToGrid w:val="0"/>
        </w:rPr>
        <w:t>(</w:t>
      </w:r>
      <w:proofErr w:type="spellStart"/>
      <w:r w:rsidR="002F0350" w:rsidRPr="00CF5018">
        <w:rPr>
          <w:rFonts w:ascii="Open Sans" w:hAnsi="Open Sans" w:cs="Open Sans"/>
          <w:snapToGrid w:val="0"/>
        </w:rPr>
        <w:t>t.j</w:t>
      </w:r>
      <w:proofErr w:type="spellEnd"/>
      <w:r w:rsidR="002F0350" w:rsidRPr="00CF5018">
        <w:rPr>
          <w:rFonts w:ascii="Open Sans" w:hAnsi="Open Sans" w:cs="Open Sans"/>
          <w:snapToGrid w:val="0"/>
        </w:rPr>
        <w:t>. Dz.U. 2018r. poz. 1986 ze zm.)</w:t>
      </w:r>
      <w:r w:rsidR="00304A87" w:rsidRPr="00CF5018">
        <w:rPr>
          <w:rFonts w:ascii="Open Sans" w:hAnsi="Open Sans" w:cs="Open Sans"/>
          <w:sz w:val="22"/>
          <w:szCs w:val="22"/>
        </w:rPr>
        <w:t xml:space="preserve">, </w:t>
      </w:r>
      <w:r w:rsidRPr="00CF5018">
        <w:rPr>
          <w:rFonts w:ascii="Open Sans" w:hAnsi="Open Sans" w:cs="Open Sans"/>
          <w:sz w:val="22"/>
          <w:szCs w:val="22"/>
        </w:rPr>
        <w:t xml:space="preserve">pod nazwą: </w:t>
      </w:r>
    </w:p>
    <w:p w14:paraId="4E11D700" w14:textId="77777777" w:rsidR="00752003" w:rsidRPr="00CF5018" w:rsidRDefault="00752003" w:rsidP="00C637A5">
      <w:pPr>
        <w:pStyle w:val="pkt"/>
        <w:spacing w:before="0" w:after="0"/>
        <w:ind w:left="0" w:firstLine="0"/>
        <w:rPr>
          <w:rFonts w:ascii="Open Sans" w:hAnsi="Open Sans" w:cs="Open Sans"/>
          <w:b/>
          <w:bCs/>
          <w:sz w:val="22"/>
          <w:szCs w:val="22"/>
        </w:rPr>
      </w:pPr>
    </w:p>
    <w:p w14:paraId="23A5FF87" w14:textId="6C6441D0" w:rsidR="00387181" w:rsidRPr="00CF5018" w:rsidRDefault="00752003" w:rsidP="00C637A5">
      <w:pPr>
        <w:pStyle w:val="pkt"/>
        <w:spacing w:before="0" w:after="0"/>
        <w:ind w:left="0" w:firstLine="0"/>
        <w:rPr>
          <w:rFonts w:ascii="Open Sans" w:hAnsi="Open Sans" w:cs="Open Sans"/>
          <w:b/>
          <w:bCs/>
          <w:sz w:val="22"/>
          <w:szCs w:val="22"/>
        </w:rPr>
      </w:pPr>
      <w:r w:rsidRPr="00CF5018">
        <w:rPr>
          <w:rFonts w:ascii="Open Sans" w:hAnsi="Open Sans" w:cs="Open Sans"/>
          <w:b/>
          <w:bCs/>
          <w:sz w:val="22"/>
          <w:szCs w:val="22"/>
        </w:rPr>
        <w:t>Budowa oświetlenia ulic w programie „Jaśniejszy Gdańsk” - edycja 201</w:t>
      </w:r>
      <w:r w:rsidR="00E0605F" w:rsidRPr="00CF5018">
        <w:rPr>
          <w:rFonts w:ascii="Open Sans" w:hAnsi="Open Sans" w:cs="Open Sans"/>
          <w:b/>
          <w:bCs/>
          <w:sz w:val="22"/>
          <w:szCs w:val="22"/>
        </w:rPr>
        <w:t>9</w:t>
      </w:r>
      <w:r w:rsidRPr="00CF5018">
        <w:rPr>
          <w:rFonts w:ascii="Open Sans" w:hAnsi="Open Sans" w:cs="Open Sans"/>
          <w:b/>
          <w:bCs/>
          <w:sz w:val="22"/>
          <w:szCs w:val="22"/>
        </w:rPr>
        <w:t xml:space="preserve"> Etap </w:t>
      </w:r>
      <w:r w:rsidR="0098509D">
        <w:rPr>
          <w:rFonts w:ascii="Open Sans" w:hAnsi="Open Sans" w:cs="Open Sans"/>
          <w:b/>
          <w:bCs/>
          <w:sz w:val="22"/>
          <w:szCs w:val="22"/>
        </w:rPr>
        <w:t>3</w:t>
      </w:r>
    </w:p>
    <w:p w14:paraId="6A1BF84F" w14:textId="77777777" w:rsidR="00752003" w:rsidRPr="00CF5018" w:rsidRDefault="00752003" w:rsidP="00C637A5">
      <w:pPr>
        <w:pStyle w:val="pkt"/>
        <w:spacing w:before="0" w:after="0"/>
        <w:ind w:left="0" w:firstLine="0"/>
        <w:rPr>
          <w:rFonts w:ascii="Open Sans" w:hAnsi="Open Sans" w:cs="Open Sans"/>
          <w:sz w:val="22"/>
          <w:szCs w:val="22"/>
        </w:rPr>
      </w:pPr>
    </w:p>
    <w:p w14:paraId="4A0AEB94" w14:textId="4BB7EDBF" w:rsidR="00752003" w:rsidRPr="00CF5018" w:rsidRDefault="00C637A5" w:rsidP="00752003">
      <w:pPr>
        <w:widowControl/>
        <w:autoSpaceDE/>
        <w:autoSpaceDN/>
        <w:adjustRightInd/>
        <w:jc w:val="both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 xml:space="preserve">Oświadczam, że </w:t>
      </w:r>
      <w:r w:rsidRPr="00CF5018">
        <w:rPr>
          <w:rFonts w:ascii="Open Sans" w:hAnsi="Open Sans" w:cs="Open Sans"/>
          <w:snapToGrid w:val="0"/>
          <w:sz w:val="22"/>
          <w:szCs w:val="22"/>
        </w:rPr>
        <w:t>nie zalegamy z opłacaniem podatków i opłat lokalnych, o których mowa</w:t>
      </w:r>
      <w:r w:rsidRPr="00CF5018">
        <w:rPr>
          <w:rFonts w:ascii="Open Sans" w:hAnsi="Open Sans" w:cs="Open Sans"/>
          <w:snapToGrid w:val="0"/>
          <w:sz w:val="22"/>
          <w:szCs w:val="22"/>
        </w:rPr>
        <w:br/>
        <w:t xml:space="preserve">w ustawie z dnia 12 stycznia 1991 r. o podatkach i opłatach lokalnych </w:t>
      </w:r>
      <w:r w:rsidR="00F731A2" w:rsidRPr="00CF5018">
        <w:rPr>
          <w:rFonts w:ascii="Open Sans" w:hAnsi="Open Sans" w:cs="Open Sans"/>
          <w:snapToGrid w:val="0"/>
          <w:sz w:val="22"/>
          <w:szCs w:val="22"/>
        </w:rPr>
        <w:t xml:space="preserve">(Dz. U. z 2018 r. poz. 1445 z </w:t>
      </w:r>
      <w:proofErr w:type="spellStart"/>
      <w:r w:rsidR="00F731A2" w:rsidRPr="00CF5018">
        <w:rPr>
          <w:rFonts w:ascii="Open Sans" w:hAnsi="Open Sans" w:cs="Open Sans"/>
          <w:snapToGrid w:val="0"/>
          <w:sz w:val="22"/>
          <w:szCs w:val="22"/>
        </w:rPr>
        <w:t>późn</w:t>
      </w:r>
      <w:proofErr w:type="spellEnd"/>
      <w:r w:rsidR="00F731A2" w:rsidRPr="00CF5018">
        <w:rPr>
          <w:rFonts w:ascii="Open Sans" w:hAnsi="Open Sans" w:cs="Open Sans"/>
          <w:snapToGrid w:val="0"/>
          <w:sz w:val="22"/>
          <w:szCs w:val="22"/>
        </w:rPr>
        <w:t xml:space="preserve">. zm.). </w:t>
      </w:r>
      <w:r w:rsidR="00752003" w:rsidRPr="00CF5018" w:rsidDel="0032633B">
        <w:rPr>
          <w:rFonts w:ascii="Open Sans" w:hAnsi="Open Sans" w:cs="Open Sans"/>
          <w:snapToGrid w:val="0"/>
          <w:sz w:val="22"/>
          <w:szCs w:val="22"/>
        </w:rPr>
        <w:t xml:space="preserve"> </w:t>
      </w:r>
    </w:p>
    <w:p w14:paraId="3248956B" w14:textId="7F786D6D" w:rsidR="00C637A5" w:rsidRPr="00CF5018" w:rsidRDefault="00C637A5" w:rsidP="00C637A5">
      <w:pPr>
        <w:pStyle w:val="pkt"/>
        <w:spacing w:before="0" w:after="0"/>
        <w:ind w:left="0" w:firstLine="0"/>
        <w:rPr>
          <w:rFonts w:ascii="Open Sans" w:hAnsi="Open Sans" w:cs="Open Sans"/>
          <w:sz w:val="22"/>
          <w:szCs w:val="22"/>
        </w:rPr>
      </w:pPr>
    </w:p>
    <w:p w14:paraId="2598E644" w14:textId="77777777" w:rsidR="00C637A5" w:rsidRPr="00CF5018" w:rsidRDefault="00C637A5" w:rsidP="00C637A5">
      <w:pPr>
        <w:spacing w:before="120" w:after="120"/>
        <w:jc w:val="both"/>
        <w:rPr>
          <w:rFonts w:ascii="Open Sans" w:hAnsi="Open Sans" w:cs="Open Sans"/>
          <w:sz w:val="22"/>
          <w:szCs w:val="22"/>
        </w:rPr>
      </w:pPr>
    </w:p>
    <w:p w14:paraId="75C6819C" w14:textId="77777777" w:rsidR="00C637A5" w:rsidRPr="00CF5018" w:rsidRDefault="00C637A5" w:rsidP="00C637A5">
      <w:pPr>
        <w:spacing w:before="120" w:after="120"/>
        <w:jc w:val="both"/>
        <w:rPr>
          <w:rFonts w:ascii="Open Sans" w:hAnsi="Open Sans" w:cs="Open Sans"/>
          <w:sz w:val="22"/>
          <w:szCs w:val="22"/>
        </w:rPr>
      </w:pPr>
    </w:p>
    <w:p w14:paraId="5B6745BE" w14:textId="77777777" w:rsidR="00C637A5" w:rsidRPr="00CF5018" w:rsidRDefault="00C637A5" w:rsidP="00C637A5">
      <w:pPr>
        <w:spacing w:before="120" w:after="120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D941A6" w:rsidRPr="00CF5018" w14:paraId="21755645" w14:textId="77777777" w:rsidTr="00F124A0">
        <w:trPr>
          <w:cantSplit/>
          <w:trHeight w:val="1056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B5E78" w14:textId="77777777" w:rsidR="00C637A5" w:rsidRPr="00CF5018" w:rsidRDefault="00C637A5" w:rsidP="00F124A0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  <w:r w:rsidRPr="00CF5018">
              <w:rPr>
                <w:rFonts w:ascii="Open Sans" w:hAnsi="Open Sans" w:cs="Open Sans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3F045" w14:textId="77777777" w:rsidR="00C637A5" w:rsidRPr="00CF5018" w:rsidRDefault="00C637A5" w:rsidP="00F124A0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D941A6" w:rsidRPr="00CF5018" w14:paraId="6D922E8E" w14:textId="77777777" w:rsidTr="00F124A0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B4852" w14:textId="77777777" w:rsidR="00C637A5" w:rsidRPr="00CF5018" w:rsidRDefault="00C637A5" w:rsidP="00F124A0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D941A6" w:rsidRPr="00CF5018" w14:paraId="1E983CC1" w14:textId="77777777" w:rsidTr="00F124A0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0E357" w14:textId="77777777" w:rsidR="00C637A5" w:rsidRPr="00CF5018" w:rsidRDefault="00C637A5" w:rsidP="00F124A0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E4DDB" w14:textId="77777777" w:rsidR="00C637A5" w:rsidRPr="00CF5018" w:rsidRDefault="00C637A5" w:rsidP="00F124A0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DAED1" w14:textId="77777777" w:rsidR="00C637A5" w:rsidRPr="00CF5018" w:rsidRDefault="00C637A5" w:rsidP="00F124A0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D941A6" w:rsidRPr="00CF5018" w14:paraId="1A1D4BAE" w14:textId="77777777" w:rsidTr="00F124A0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F6DC3" w14:textId="77777777" w:rsidR="00C637A5" w:rsidRPr="00CF5018" w:rsidRDefault="00C637A5" w:rsidP="00F124A0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2ADC7" w14:textId="77777777" w:rsidR="00C637A5" w:rsidRPr="00CF5018" w:rsidRDefault="00C637A5" w:rsidP="00F124A0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18043" w14:textId="77777777" w:rsidR="00C637A5" w:rsidRPr="00CF5018" w:rsidRDefault="00C637A5" w:rsidP="00F124A0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2636F" w14:textId="77777777" w:rsidR="00C637A5" w:rsidRPr="00CF5018" w:rsidRDefault="00C637A5" w:rsidP="00F124A0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637A5" w:rsidRPr="00CF5018" w14:paraId="6DC7831F" w14:textId="77777777" w:rsidTr="00F124A0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D0815" w14:textId="77777777" w:rsidR="00C637A5" w:rsidRPr="00CF5018" w:rsidRDefault="00C637A5" w:rsidP="00F124A0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BFE78" w14:textId="77777777" w:rsidR="00C637A5" w:rsidRPr="00CF5018" w:rsidRDefault="00C637A5" w:rsidP="00F124A0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E30B6" w14:textId="77777777" w:rsidR="00C637A5" w:rsidRPr="00CF5018" w:rsidRDefault="00C637A5" w:rsidP="00F124A0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F9E45" w14:textId="77777777" w:rsidR="00C637A5" w:rsidRPr="00CF5018" w:rsidRDefault="00C637A5" w:rsidP="00F124A0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19FE3619" w14:textId="77777777" w:rsidR="00C637A5" w:rsidRPr="00CF5018" w:rsidRDefault="00C637A5" w:rsidP="00C637A5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sz w:val="22"/>
          <w:szCs w:val="22"/>
        </w:rPr>
      </w:pPr>
    </w:p>
    <w:p w14:paraId="486E1E0B" w14:textId="77777777" w:rsidR="00C637A5" w:rsidRPr="00CF5018" w:rsidRDefault="00C637A5" w:rsidP="00C637A5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br w:type="page"/>
      </w:r>
    </w:p>
    <w:p w14:paraId="43837858" w14:textId="77777777" w:rsidR="00E23606" w:rsidRPr="00CF5018" w:rsidRDefault="00E23606" w:rsidP="00E23606">
      <w:pPr>
        <w:tabs>
          <w:tab w:val="left" w:pos="851"/>
        </w:tabs>
        <w:spacing w:before="120" w:after="120"/>
        <w:jc w:val="right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lastRenderedPageBreak/>
        <w:t xml:space="preserve">Załącznik nr </w:t>
      </w:r>
      <w:r w:rsidR="00C637A5" w:rsidRPr="00CF5018">
        <w:rPr>
          <w:rFonts w:ascii="Open Sans" w:hAnsi="Open Sans" w:cs="Open Sans"/>
        </w:rPr>
        <w:t>6</w:t>
      </w:r>
      <w:r w:rsidRPr="00CF5018">
        <w:rPr>
          <w:rFonts w:ascii="Open Sans" w:hAnsi="Open Sans" w:cs="Open Sans"/>
        </w:rPr>
        <w:t xml:space="preserve"> do SIWZ</w:t>
      </w:r>
    </w:p>
    <w:p w14:paraId="25AC9479" w14:textId="77777777" w:rsidR="00E23606" w:rsidRPr="00CF5018" w:rsidRDefault="00E23606" w:rsidP="00E23606">
      <w:pPr>
        <w:tabs>
          <w:tab w:val="left" w:pos="7935"/>
        </w:tabs>
        <w:spacing w:before="120" w:after="120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UWAGA!</w:t>
      </w:r>
    </w:p>
    <w:p w14:paraId="68C8AAE4" w14:textId="77777777" w:rsidR="00E23606" w:rsidRPr="00CF5018" w:rsidRDefault="00E23606" w:rsidP="00E23606">
      <w:pPr>
        <w:tabs>
          <w:tab w:val="left" w:pos="1418"/>
        </w:tabs>
        <w:spacing w:before="120" w:after="120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Niniejsze oświadczenie wykonawca przedkłada zamawiającemu po otwarciu ofert, w terminie 3 dni od dnia zamieszczenia na stronie internetowej zamawiającego informacji podanych podczas otwarcia ofert.</w:t>
      </w:r>
    </w:p>
    <w:p w14:paraId="7027C21D" w14:textId="77777777" w:rsidR="00174EA2" w:rsidRPr="00CF5018" w:rsidRDefault="00174EA2" w:rsidP="00E23606">
      <w:pPr>
        <w:spacing w:before="120" w:after="120"/>
        <w:jc w:val="center"/>
        <w:rPr>
          <w:rFonts w:ascii="Open Sans" w:hAnsi="Open Sans" w:cs="Open Sans"/>
        </w:rPr>
      </w:pPr>
    </w:p>
    <w:p w14:paraId="7550CADC" w14:textId="77777777" w:rsidR="00E23606" w:rsidRPr="00CF5018" w:rsidRDefault="00E23606" w:rsidP="00E23606">
      <w:pPr>
        <w:spacing w:before="120" w:after="120"/>
        <w:jc w:val="center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OŚWIADCZENIE WYKONAWCY O PRZYNALEŻNOŚCI ALBO BRAKU PRZYNALEŻNOŚCI</w:t>
      </w:r>
      <w:r w:rsidRPr="00CF5018">
        <w:rPr>
          <w:rFonts w:ascii="Open Sans" w:hAnsi="Open Sans" w:cs="Open Sans"/>
        </w:rPr>
        <w:br/>
        <w:t>DO TEJ SAMEJ GRUPY KAPITAŁOWEJ</w:t>
      </w:r>
    </w:p>
    <w:p w14:paraId="3783588D" w14:textId="30409C5C" w:rsidR="00E23606" w:rsidRPr="00CF5018" w:rsidRDefault="00E23606" w:rsidP="00E23606">
      <w:pPr>
        <w:spacing w:before="120" w:after="120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="002F0350" w:rsidRPr="00CF5018">
        <w:rPr>
          <w:rFonts w:ascii="Open Sans" w:hAnsi="Open Sans" w:cs="Open Sans"/>
          <w:snapToGrid w:val="0"/>
        </w:rPr>
        <w:t>(</w:t>
      </w:r>
      <w:proofErr w:type="spellStart"/>
      <w:r w:rsidR="002F0350" w:rsidRPr="00CF5018">
        <w:rPr>
          <w:rFonts w:ascii="Open Sans" w:hAnsi="Open Sans" w:cs="Open Sans"/>
          <w:snapToGrid w:val="0"/>
        </w:rPr>
        <w:t>t.j</w:t>
      </w:r>
      <w:proofErr w:type="spellEnd"/>
      <w:r w:rsidR="002F0350" w:rsidRPr="00CF5018">
        <w:rPr>
          <w:rFonts w:ascii="Open Sans" w:hAnsi="Open Sans" w:cs="Open Sans"/>
          <w:snapToGrid w:val="0"/>
        </w:rPr>
        <w:t>. Dz.U. 2018r. poz. 1986 ze zm.)</w:t>
      </w:r>
      <w:r w:rsidR="00304A87" w:rsidRPr="00CF5018">
        <w:rPr>
          <w:rFonts w:ascii="Open Sans" w:hAnsi="Open Sans" w:cs="Open Sans"/>
        </w:rPr>
        <w:t xml:space="preserve">, </w:t>
      </w:r>
      <w:r w:rsidRPr="00CF5018">
        <w:rPr>
          <w:rFonts w:ascii="Open Sans" w:hAnsi="Open Sans" w:cs="Open Sans"/>
        </w:rPr>
        <w:t>pod nazwą:</w:t>
      </w:r>
    </w:p>
    <w:p w14:paraId="4EE24E55" w14:textId="77777777" w:rsidR="00752003" w:rsidRPr="00CF5018" w:rsidRDefault="00752003" w:rsidP="00752003">
      <w:pPr>
        <w:pStyle w:val="pkt"/>
        <w:spacing w:before="0" w:after="0"/>
        <w:ind w:left="0" w:firstLine="0"/>
        <w:rPr>
          <w:rFonts w:ascii="Open Sans" w:hAnsi="Open Sans" w:cs="Open Sans"/>
          <w:b/>
          <w:bCs/>
          <w:sz w:val="12"/>
          <w:szCs w:val="12"/>
        </w:rPr>
      </w:pPr>
    </w:p>
    <w:p w14:paraId="7912520A" w14:textId="5D3DC28B" w:rsidR="00752003" w:rsidRPr="00CF5018" w:rsidRDefault="00752003" w:rsidP="00752003">
      <w:pPr>
        <w:pStyle w:val="pkt"/>
        <w:spacing w:before="0" w:after="0"/>
        <w:ind w:left="0" w:firstLine="0"/>
        <w:rPr>
          <w:rFonts w:ascii="Open Sans" w:hAnsi="Open Sans" w:cs="Open Sans"/>
          <w:b/>
          <w:bCs/>
          <w:sz w:val="22"/>
          <w:szCs w:val="22"/>
        </w:rPr>
      </w:pPr>
      <w:r w:rsidRPr="00CF5018">
        <w:rPr>
          <w:rFonts w:ascii="Open Sans" w:hAnsi="Open Sans" w:cs="Open Sans"/>
          <w:b/>
          <w:bCs/>
          <w:sz w:val="22"/>
          <w:szCs w:val="22"/>
        </w:rPr>
        <w:t>Budowa oświetlenia ulic w programie „Jaśniejszy Gdańsk” - edycja 201</w:t>
      </w:r>
      <w:r w:rsidR="0002243F" w:rsidRPr="00CF5018">
        <w:rPr>
          <w:rFonts w:ascii="Open Sans" w:hAnsi="Open Sans" w:cs="Open Sans"/>
          <w:b/>
          <w:bCs/>
          <w:sz w:val="22"/>
          <w:szCs w:val="22"/>
        </w:rPr>
        <w:t>9</w:t>
      </w:r>
      <w:r w:rsidRPr="00CF5018">
        <w:rPr>
          <w:rFonts w:ascii="Open Sans" w:hAnsi="Open Sans" w:cs="Open Sans"/>
          <w:b/>
          <w:bCs/>
          <w:sz w:val="22"/>
          <w:szCs w:val="22"/>
        </w:rPr>
        <w:t xml:space="preserve"> Etap </w:t>
      </w:r>
      <w:r w:rsidR="0098509D">
        <w:rPr>
          <w:rFonts w:ascii="Open Sans" w:hAnsi="Open Sans" w:cs="Open Sans"/>
          <w:b/>
          <w:bCs/>
          <w:sz w:val="22"/>
          <w:szCs w:val="22"/>
        </w:rPr>
        <w:t>3</w:t>
      </w:r>
    </w:p>
    <w:p w14:paraId="6C64FB87" w14:textId="77777777" w:rsidR="00752003" w:rsidRPr="00CF5018" w:rsidRDefault="00752003" w:rsidP="00E23606">
      <w:pPr>
        <w:spacing w:before="120" w:after="120"/>
        <w:jc w:val="both"/>
        <w:rPr>
          <w:rFonts w:ascii="Open Sans" w:hAnsi="Open Sans" w:cs="Open Sans"/>
          <w:sz w:val="12"/>
          <w:szCs w:val="12"/>
        </w:rPr>
      </w:pPr>
    </w:p>
    <w:p w14:paraId="69D13DBF" w14:textId="77777777" w:rsidR="00E23606" w:rsidRPr="00CF5018" w:rsidRDefault="00E23606" w:rsidP="00837930">
      <w:pPr>
        <w:pStyle w:val="Akapitzlist"/>
        <w:numPr>
          <w:ilvl w:val="0"/>
          <w:numId w:val="32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 xml:space="preserve">Oświadczam, że </w:t>
      </w:r>
      <w:r w:rsidRPr="00CF5018">
        <w:rPr>
          <w:rFonts w:ascii="Open Sans" w:hAnsi="Open Sans" w:cs="Open Sans"/>
          <w:u w:val="single"/>
        </w:rPr>
        <w:t>przynależę</w:t>
      </w:r>
      <w:r w:rsidRPr="00CF5018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(nazwa</w:t>
      </w:r>
      <w:r w:rsidRPr="00CF5018">
        <w:rPr>
          <w:rFonts w:ascii="Open Sans" w:hAnsi="Open Sans" w:cs="Open Sans"/>
        </w:rPr>
        <w:br/>
        <w:t>i adres wykonawcy/wykonawców):</w:t>
      </w:r>
    </w:p>
    <w:p w14:paraId="1B3AB87B" w14:textId="77777777" w:rsidR="00E23606" w:rsidRPr="00CF5018" w:rsidRDefault="00E23606" w:rsidP="00837930">
      <w:pPr>
        <w:pStyle w:val="Akapitzlist"/>
        <w:numPr>
          <w:ilvl w:val="0"/>
          <w:numId w:val="30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……………………………………………………………………………………………</w:t>
      </w:r>
    </w:p>
    <w:p w14:paraId="1B9997F1" w14:textId="1CFF88A2" w:rsidR="00E23606" w:rsidRPr="00CF5018" w:rsidRDefault="00E23606" w:rsidP="008D40DC">
      <w:pPr>
        <w:pStyle w:val="Akapitzlist"/>
        <w:numPr>
          <w:ilvl w:val="0"/>
          <w:numId w:val="30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…………………………………………………………………………………………..</w:t>
      </w:r>
      <w:r w:rsidR="008D40DC" w:rsidRPr="00CF5018">
        <w:rPr>
          <w:rFonts w:ascii="Open Sans" w:hAnsi="Open Sans" w:cs="Open Sans"/>
        </w:rPr>
        <w:t xml:space="preserve">  </w:t>
      </w:r>
      <w:r w:rsidRPr="00CF5018">
        <w:rPr>
          <w:rFonts w:ascii="Open Sans" w:hAnsi="Open Sans" w:cs="Open Sans"/>
        </w:rPr>
        <w:t>*</w:t>
      </w:r>
    </w:p>
    <w:p w14:paraId="6C509798" w14:textId="77777777" w:rsidR="008D40DC" w:rsidRPr="00CF5018" w:rsidRDefault="008D40DC" w:rsidP="008D40DC">
      <w:pPr>
        <w:pStyle w:val="Akapitzlist"/>
        <w:spacing w:before="120" w:after="120"/>
        <w:ind w:left="851"/>
        <w:jc w:val="both"/>
        <w:rPr>
          <w:rFonts w:ascii="Open Sans" w:hAnsi="Open Sans" w:cs="Open Sans"/>
        </w:rPr>
      </w:pPr>
    </w:p>
    <w:p w14:paraId="7751F2A3" w14:textId="77777777" w:rsidR="00E23606" w:rsidRPr="00CF5018" w:rsidRDefault="00E23606" w:rsidP="00837930">
      <w:pPr>
        <w:pStyle w:val="Akapitzlist"/>
        <w:numPr>
          <w:ilvl w:val="0"/>
          <w:numId w:val="32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 xml:space="preserve">Oświadczam, że </w:t>
      </w:r>
      <w:r w:rsidRPr="00CF5018">
        <w:rPr>
          <w:rFonts w:ascii="Open Sans" w:hAnsi="Open Sans" w:cs="Open Sans"/>
          <w:u w:val="single"/>
        </w:rPr>
        <w:t>nie przynależę</w:t>
      </w:r>
      <w:r w:rsidRPr="00CF5018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(nazwy</w:t>
      </w:r>
      <w:r w:rsidRPr="00CF5018">
        <w:rPr>
          <w:rFonts w:ascii="Open Sans" w:hAnsi="Open Sans" w:cs="Open Sans"/>
        </w:rPr>
        <w:br/>
        <w:t>i adresy wykonawców):</w:t>
      </w:r>
    </w:p>
    <w:p w14:paraId="1DD65BEA" w14:textId="77777777" w:rsidR="00E23606" w:rsidRPr="00CF5018" w:rsidRDefault="00E23606" w:rsidP="00837930">
      <w:pPr>
        <w:pStyle w:val="Akapitzlist"/>
        <w:numPr>
          <w:ilvl w:val="0"/>
          <w:numId w:val="31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……………………………………………………………………………………………</w:t>
      </w:r>
    </w:p>
    <w:p w14:paraId="4390EDDC" w14:textId="77777777" w:rsidR="00E23606" w:rsidRPr="00CF5018" w:rsidRDefault="00E23606" w:rsidP="00837930">
      <w:pPr>
        <w:pStyle w:val="Akapitzlist"/>
        <w:numPr>
          <w:ilvl w:val="0"/>
          <w:numId w:val="31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…………………………………………………………………………………………..</w:t>
      </w:r>
    </w:p>
    <w:p w14:paraId="2502BEC0" w14:textId="54865975" w:rsidR="00E23606" w:rsidRPr="00CF5018" w:rsidRDefault="00E23606" w:rsidP="008D40DC">
      <w:pPr>
        <w:pStyle w:val="Akapitzlist"/>
        <w:numPr>
          <w:ilvl w:val="0"/>
          <w:numId w:val="31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…………………………………………………………………………………………..</w:t>
      </w:r>
      <w:r w:rsidR="008D40DC" w:rsidRPr="00CF5018">
        <w:rPr>
          <w:rFonts w:ascii="Open Sans" w:hAnsi="Open Sans" w:cs="Open Sans"/>
        </w:rPr>
        <w:t xml:space="preserve"> </w:t>
      </w:r>
      <w:r w:rsidRPr="00CF5018">
        <w:rPr>
          <w:rFonts w:ascii="Open Sans" w:hAnsi="Open Sans" w:cs="Open Sans"/>
        </w:rPr>
        <w:t>*</w:t>
      </w:r>
    </w:p>
    <w:p w14:paraId="4122BA44" w14:textId="77777777" w:rsidR="008D40DC" w:rsidRPr="00CF5018" w:rsidRDefault="008D40DC" w:rsidP="008D40DC">
      <w:pPr>
        <w:pStyle w:val="Akapitzlist"/>
        <w:spacing w:before="120" w:after="120"/>
        <w:ind w:left="851"/>
        <w:jc w:val="both"/>
        <w:rPr>
          <w:rFonts w:ascii="Open Sans" w:hAnsi="Open Sans" w:cs="Open Sans"/>
        </w:rPr>
      </w:pPr>
    </w:p>
    <w:p w14:paraId="794FFCD1" w14:textId="77777777" w:rsidR="00E23606" w:rsidRPr="00CF5018" w:rsidRDefault="00E23606" w:rsidP="00837930">
      <w:pPr>
        <w:pStyle w:val="Akapitzlist"/>
        <w:numPr>
          <w:ilvl w:val="0"/>
          <w:numId w:val="32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 xml:space="preserve">Oświadczam, że </w:t>
      </w:r>
      <w:r w:rsidRPr="00CF5018">
        <w:rPr>
          <w:rFonts w:ascii="Open Sans" w:hAnsi="Open Sans" w:cs="Open Sans"/>
          <w:u w:val="single"/>
        </w:rPr>
        <w:t>nie przynależę do żadnej grupy kapitałowej</w:t>
      </w:r>
      <w:r w:rsidRPr="00CF5018">
        <w:rPr>
          <w:rFonts w:ascii="Open Sans" w:hAnsi="Open Sans" w:cs="Open Sans"/>
        </w:rPr>
        <w:t>*</w:t>
      </w:r>
    </w:p>
    <w:p w14:paraId="2BDD6410" w14:textId="77777777" w:rsidR="00174EA2" w:rsidRPr="00CF5018" w:rsidRDefault="00174EA2" w:rsidP="00E23606">
      <w:pPr>
        <w:jc w:val="both"/>
        <w:rPr>
          <w:rFonts w:ascii="Open Sans" w:hAnsi="Open Sans" w:cs="Open Sans"/>
        </w:rPr>
      </w:pPr>
    </w:p>
    <w:p w14:paraId="0CA2CDF2" w14:textId="77777777" w:rsidR="00E23606" w:rsidRPr="00CF5018" w:rsidRDefault="00E23606" w:rsidP="00E23606">
      <w:pPr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Uwaga!</w:t>
      </w:r>
    </w:p>
    <w:p w14:paraId="5CC385AB" w14:textId="77777777" w:rsidR="00E23606" w:rsidRPr="00CF5018" w:rsidRDefault="00E23606" w:rsidP="00E23606">
      <w:pPr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  <w:i/>
        </w:rPr>
        <w:t>(*) niepotrzebne skreślić</w:t>
      </w:r>
    </w:p>
    <w:p w14:paraId="67548364" w14:textId="77777777" w:rsidR="00174EA2" w:rsidRPr="00CF5018" w:rsidRDefault="00174EA2" w:rsidP="00E23606">
      <w:pPr>
        <w:spacing w:before="120" w:after="120"/>
        <w:jc w:val="both"/>
        <w:rPr>
          <w:rFonts w:ascii="Open Sans" w:hAnsi="Open Sans" w:cs="Open Sans"/>
        </w:rPr>
      </w:pPr>
    </w:p>
    <w:p w14:paraId="53EBD945" w14:textId="77777777" w:rsidR="00E23606" w:rsidRPr="00CF5018" w:rsidRDefault="00E23606" w:rsidP="00E23606">
      <w:pPr>
        <w:spacing w:before="120" w:after="120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W przypadku przynależności do tej samej grupy kapitałowej wykonawca może złożyć</w:t>
      </w:r>
      <w:r w:rsidR="00EE477C" w:rsidRPr="00CF5018">
        <w:rPr>
          <w:rFonts w:ascii="Open Sans" w:hAnsi="Open Sans" w:cs="Open Sans"/>
        </w:rPr>
        <w:t xml:space="preserve"> </w:t>
      </w:r>
      <w:r w:rsidRPr="00CF5018">
        <w:rPr>
          <w:rFonts w:ascii="Open Sans" w:hAnsi="Open Sans" w:cs="Open Sans"/>
        </w:rPr>
        <w:t>wraz z oświadczeniem dokumenty bądź informacje potwierdzające, że powiązania z innym wykonawcą nie prowadzą do zakłócenia konkurencji w postępowaniu.</w:t>
      </w:r>
    </w:p>
    <w:p w14:paraId="19FB1857" w14:textId="0CC750F0" w:rsidR="00CE7BB8" w:rsidRPr="00CF5018" w:rsidRDefault="00CE7BB8" w:rsidP="00E0605F">
      <w:pPr>
        <w:spacing w:before="120" w:after="120"/>
        <w:jc w:val="both"/>
        <w:rPr>
          <w:rFonts w:ascii="Open Sans" w:hAnsi="Open Sans" w:cs="Open Sans"/>
        </w:rPr>
      </w:pPr>
      <w:r w:rsidRPr="00CF5018">
        <w:rPr>
          <w:rFonts w:ascii="Open Sans" w:hAnsi="Open Sans" w:cs="Open Sans"/>
        </w:rPr>
        <w:t>Przez grupę kapitałową należy rozumieć grupę w rozumieniu ustawy z dnia 16 lutego 2007 r.</w:t>
      </w:r>
      <w:r w:rsidRPr="00CF5018">
        <w:rPr>
          <w:rFonts w:ascii="Open Sans" w:hAnsi="Open Sans" w:cs="Open Sans"/>
        </w:rPr>
        <w:br/>
        <w:t xml:space="preserve">o ochronie konkurencji i konsumentów </w:t>
      </w:r>
      <w:r w:rsidR="00E0605F" w:rsidRPr="00CF5018">
        <w:rPr>
          <w:rFonts w:ascii="Open Sans" w:hAnsi="Open Sans" w:cs="Open Sans"/>
        </w:rPr>
        <w:t xml:space="preserve">(Dz. U. z 2018 r. poz. 798 </w:t>
      </w:r>
      <w:proofErr w:type="spellStart"/>
      <w:r w:rsidR="00E0605F" w:rsidRPr="00CF5018">
        <w:rPr>
          <w:rFonts w:ascii="Open Sans" w:hAnsi="Open Sans" w:cs="Open Sans"/>
        </w:rPr>
        <w:t>t.j</w:t>
      </w:r>
      <w:proofErr w:type="spellEnd"/>
      <w:r w:rsidR="00E0605F" w:rsidRPr="00CF5018">
        <w:rPr>
          <w:rFonts w:ascii="Open Sans" w:hAnsi="Open Sans" w:cs="Open Sans"/>
        </w:rPr>
        <w:t>.).</w:t>
      </w:r>
    </w:p>
    <w:tbl>
      <w:tblPr>
        <w:tblW w:w="9053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D941A6" w:rsidRPr="00CF5018" w14:paraId="25336E07" w14:textId="77777777" w:rsidTr="00384B73">
        <w:trPr>
          <w:cantSplit/>
          <w:trHeight w:val="784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18723" w14:textId="77777777" w:rsidR="00E23606" w:rsidRPr="00CF5018" w:rsidRDefault="00E23606" w:rsidP="00384B73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</w:p>
          <w:p w14:paraId="770A3921" w14:textId="77777777" w:rsidR="00E23606" w:rsidRPr="00CF5018" w:rsidRDefault="00E23606" w:rsidP="00384B73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wykonawcy 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EAB03" w14:textId="77777777" w:rsidR="00E23606" w:rsidRPr="00CF5018" w:rsidRDefault="00E23606" w:rsidP="00384B7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D941A6" w:rsidRPr="00CF5018" w14:paraId="3E2895AE" w14:textId="77777777" w:rsidTr="00384B73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0D783" w14:textId="77777777" w:rsidR="00E23606" w:rsidRPr="00CF5018" w:rsidRDefault="00E23606" w:rsidP="00384B73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D941A6" w:rsidRPr="00CF5018" w14:paraId="4674F6D0" w14:textId="77777777" w:rsidTr="00384B73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30CED" w14:textId="77777777" w:rsidR="00E23606" w:rsidRPr="00CF5018" w:rsidRDefault="00E23606" w:rsidP="00384B73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3BC56" w14:textId="77777777" w:rsidR="00E23606" w:rsidRPr="00CF5018" w:rsidRDefault="00E23606" w:rsidP="00384B73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CF9B9" w14:textId="77777777" w:rsidR="00E23606" w:rsidRPr="00CF5018" w:rsidRDefault="00E23606" w:rsidP="00384B73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D941A6" w:rsidRPr="00CF5018" w14:paraId="01E51BA3" w14:textId="77777777" w:rsidTr="00384B73">
        <w:trPr>
          <w:trHeight w:hRule="exact" w:val="566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D63C8" w14:textId="77777777" w:rsidR="00E23606" w:rsidRPr="00CF5018" w:rsidRDefault="00E23606" w:rsidP="00384B73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99772" w14:textId="77777777" w:rsidR="00E23606" w:rsidRPr="00CF5018" w:rsidRDefault="00E23606" w:rsidP="00384B7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3B532" w14:textId="77777777" w:rsidR="00E23606" w:rsidRPr="00CF5018" w:rsidRDefault="00E23606" w:rsidP="00384B7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B35A0" w14:textId="77777777" w:rsidR="00E23606" w:rsidRPr="00CF5018" w:rsidRDefault="00E23606" w:rsidP="00384B7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23606" w:rsidRPr="00CF5018" w14:paraId="3AB600C8" w14:textId="77777777" w:rsidTr="00384B73">
        <w:trPr>
          <w:trHeight w:hRule="exact" w:val="572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1EDE4" w14:textId="77777777" w:rsidR="00E23606" w:rsidRPr="00CF5018" w:rsidRDefault="00E23606" w:rsidP="00384B73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CF5018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02E14" w14:textId="77777777" w:rsidR="00E23606" w:rsidRPr="00CF5018" w:rsidRDefault="00E23606" w:rsidP="00384B73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49579" w14:textId="77777777" w:rsidR="00E23606" w:rsidRPr="00CF5018" w:rsidRDefault="00E23606" w:rsidP="00384B73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7257C" w14:textId="77777777" w:rsidR="00E23606" w:rsidRPr="00CF5018" w:rsidRDefault="00E23606" w:rsidP="00384B73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18885EDF" w14:textId="77777777" w:rsidR="008B65C4" w:rsidRPr="00CF5018" w:rsidRDefault="008B65C4" w:rsidP="00B43986">
      <w:pPr>
        <w:spacing w:before="120" w:after="120"/>
        <w:ind w:left="426" w:right="1"/>
        <w:jc w:val="right"/>
        <w:rPr>
          <w:rFonts w:ascii="Open Sans" w:hAnsi="Open Sans" w:cs="Open Sans"/>
          <w:sz w:val="22"/>
          <w:szCs w:val="22"/>
        </w:rPr>
      </w:pPr>
    </w:p>
    <w:p w14:paraId="490E42D9" w14:textId="77777777" w:rsidR="00B43986" w:rsidRPr="00CF5018" w:rsidRDefault="00B43986" w:rsidP="00B43986">
      <w:pPr>
        <w:spacing w:before="120" w:after="120"/>
        <w:ind w:left="426" w:right="1"/>
        <w:jc w:val="right"/>
        <w:rPr>
          <w:rFonts w:ascii="Open Sans" w:hAnsi="Open Sans" w:cs="Open Sans"/>
          <w:b/>
          <w:bCs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 xml:space="preserve">Załącznik nr </w:t>
      </w:r>
      <w:r w:rsidR="00C637A5" w:rsidRPr="00CF5018">
        <w:rPr>
          <w:rFonts w:ascii="Open Sans" w:hAnsi="Open Sans" w:cs="Open Sans"/>
          <w:sz w:val="22"/>
          <w:szCs w:val="22"/>
        </w:rPr>
        <w:t>7</w:t>
      </w:r>
      <w:r w:rsidRPr="00CF5018">
        <w:rPr>
          <w:rFonts w:ascii="Open Sans" w:hAnsi="Open Sans" w:cs="Open Sans"/>
          <w:sz w:val="22"/>
          <w:szCs w:val="22"/>
        </w:rPr>
        <w:t xml:space="preserve"> do SIWZ</w:t>
      </w:r>
    </w:p>
    <w:p w14:paraId="43274FFB" w14:textId="77777777" w:rsidR="00B43986" w:rsidRPr="00CF5018" w:rsidRDefault="00B43986" w:rsidP="00B43986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</w:p>
    <w:p w14:paraId="56341F28" w14:textId="77777777" w:rsidR="00B43986" w:rsidRPr="00CF5018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ZOBOWIĄZANIE PODMIOTU DO ODDANIA DO DYSPOZYCJI WYKONAWCY</w:t>
      </w:r>
      <w:r w:rsidRPr="00CF5018">
        <w:rPr>
          <w:rFonts w:ascii="Open Sans" w:hAnsi="Open Sans" w:cs="Open Sans"/>
          <w:sz w:val="22"/>
          <w:szCs w:val="22"/>
        </w:rPr>
        <w:br/>
        <w:t>NIEZBĘDNYCH ZASOBÓW NA POTRZEBY WYKONANIA ZAMÓWIENIA</w:t>
      </w:r>
    </w:p>
    <w:p w14:paraId="0A67FF71" w14:textId="77777777" w:rsidR="00B43986" w:rsidRPr="00CF5018" w:rsidRDefault="00B43986" w:rsidP="00B43986">
      <w:pPr>
        <w:spacing w:before="120" w:after="120"/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CF5018">
        <w:rPr>
          <w:rFonts w:ascii="Open Sans" w:hAnsi="Open Sans" w:cs="Open Sans"/>
          <w:i/>
          <w:sz w:val="22"/>
          <w:szCs w:val="22"/>
        </w:rPr>
        <w:t>Uwaga!</w:t>
      </w:r>
    </w:p>
    <w:p w14:paraId="52BF5051" w14:textId="77777777" w:rsidR="00B43986" w:rsidRPr="00CF5018" w:rsidRDefault="00B43986" w:rsidP="00B43986">
      <w:pPr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CF5018">
        <w:rPr>
          <w:rFonts w:ascii="Open Sans" w:hAnsi="Open Sans" w:cs="Open Sans"/>
          <w:i/>
          <w:sz w:val="22"/>
          <w:szCs w:val="22"/>
        </w:rPr>
        <w:t>Zamiast niniejszego formularza można przedstawić inne dokumenty, w szczególności:</w:t>
      </w:r>
    </w:p>
    <w:p w14:paraId="10790B18" w14:textId="77777777" w:rsidR="00B43986" w:rsidRPr="00CF5018" w:rsidRDefault="006D2C52" w:rsidP="00B3296B">
      <w:pPr>
        <w:numPr>
          <w:ilvl w:val="0"/>
          <w:numId w:val="17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CF5018">
        <w:rPr>
          <w:rFonts w:ascii="Open Sans" w:hAnsi="Open Sans" w:cs="Open Sans"/>
          <w:i/>
          <w:sz w:val="22"/>
          <w:szCs w:val="22"/>
        </w:rPr>
        <w:t>Z</w:t>
      </w:r>
      <w:r w:rsidR="00B43986" w:rsidRPr="00CF5018">
        <w:rPr>
          <w:rFonts w:ascii="Open Sans" w:hAnsi="Open Sans" w:cs="Open Sans"/>
          <w:i/>
          <w:sz w:val="22"/>
          <w:szCs w:val="22"/>
        </w:rPr>
        <w:t>obowiązanie podmiotu, o którym mowa w art. 2</w:t>
      </w:r>
      <w:r w:rsidR="00F4155E" w:rsidRPr="00CF5018">
        <w:rPr>
          <w:rFonts w:ascii="Open Sans" w:hAnsi="Open Sans" w:cs="Open Sans"/>
          <w:i/>
          <w:sz w:val="22"/>
          <w:szCs w:val="22"/>
        </w:rPr>
        <w:t>2a</w:t>
      </w:r>
      <w:r w:rsidR="00B43986" w:rsidRPr="00CF5018">
        <w:rPr>
          <w:rFonts w:ascii="Open Sans" w:hAnsi="Open Sans" w:cs="Open Sans"/>
          <w:i/>
          <w:sz w:val="22"/>
          <w:szCs w:val="22"/>
        </w:rPr>
        <w:t xml:space="preserve"> ustawy </w:t>
      </w:r>
      <w:proofErr w:type="spellStart"/>
      <w:r w:rsidR="00B43986" w:rsidRPr="00CF5018">
        <w:rPr>
          <w:rFonts w:ascii="Open Sans" w:hAnsi="Open Sans" w:cs="Open Sans"/>
          <w:i/>
          <w:sz w:val="22"/>
          <w:szCs w:val="22"/>
        </w:rPr>
        <w:t>Pzp</w:t>
      </w:r>
      <w:proofErr w:type="spellEnd"/>
      <w:r w:rsidR="00B43986" w:rsidRPr="00CF5018">
        <w:rPr>
          <w:rFonts w:ascii="Open Sans" w:hAnsi="Open Sans" w:cs="Open Sans"/>
          <w:i/>
          <w:sz w:val="22"/>
          <w:szCs w:val="22"/>
        </w:rPr>
        <w:t>.</w:t>
      </w:r>
    </w:p>
    <w:p w14:paraId="0EAB5F21" w14:textId="77777777" w:rsidR="00B43986" w:rsidRPr="00CF5018" w:rsidRDefault="00B43986" w:rsidP="00B3296B">
      <w:pPr>
        <w:numPr>
          <w:ilvl w:val="0"/>
          <w:numId w:val="17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CF5018">
        <w:rPr>
          <w:rFonts w:ascii="Open Sans" w:hAnsi="Open Sans" w:cs="Open Sans"/>
          <w:i/>
          <w:sz w:val="22"/>
          <w:szCs w:val="22"/>
        </w:rPr>
        <w:t xml:space="preserve">Dokumenty </w:t>
      </w:r>
      <w:r w:rsidR="006D2C52" w:rsidRPr="00CF5018">
        <w:rPr>
          <w:rFonts w:ascii="Open Sans" w:hAnsi="Open Sans" w:cs="Open Sans"/>
          <w:i/>
          <w:sz w:val="22"/>
          <w:szCs w:val="22"/>
        </w:rPr>
        <w:t>które określają w szczególności</w:t>
      </w:r>
      <w:r w:rsidRPr="00CF5018">
        <w:rPr>
          <w:rFonts w:ascii="Open Sans" w:hAnsi="Open Sans" w:cs="Open Sans"/>
          <w:i/>
          <w:sz w:val="22"/>
          <w:szCs w:val="22"/>
        </w:rPr>
        <w:t>:</w:t>
      </w:r>
    </w:p>
    <w:p w14:paraId="5F6D2C6F" w14:textId="77777777" w:rsidR="006D2C52" w:rsidRPr="00CF5018" w:rsidRDefault="006D2C52" w:rsidP="00B3296B">
      <w:pPr>
        <w:pStyle w:val="Kolorowalistaakcent11"/>
        <w:widowControl w:val="0"/>
        <w:numPr>
          <w:ilvl w:val="0"/>
          <w:numId w:val="18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CF5018">
        <w:rPr>
          <w:rFonts w:ascii="Open Sans" w:hAnsi="Open Sans" w:cs="Open Sans"/>
          <w:i/>
        </w:rPr>
        <w:t>zakres dostępnych wykonawcy zasobów innego podmiotu;</w:t>
      </w:r>
    </w:p>
    <w:p w14:paraId="7A4E880B" w14:textId="77777777" w:rsidR="006D2C52" w:rsidRPr="00CF5018" w:rsidRDefault="006D2C52" w:rsidP="00B3296B">
      <w:pPr>
        <w:pStyle w:val="Kolorowalistaakcent11"/>
        <w:widowControl w:val="0"/>
        <w:numPr>
          <w:ilvl w:val="0"/>
          <w:numId w:val="18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CF5018">
        <w:rPr>
          <w:rFonts w:ascii="Open Sans" w:hAnsi="Open Sans" w:cs="Open Sans"/>
          <w:i/>
        </w:rPr>
        <w:t>sposób wykorzystania zasobów innego podmiotu, przez wykonawcę, przy wykonywaniu zamówienia publicznego;</w:t>
      </w:r>
    </w:p>
    <w:p w14:paraId="31C61984" w14:textId="77777777" w:rsidR="006D2C52" w:rsidRPr="00CF5018" w:rsidRDefault="006D2C52" w:rsidP="00B3296B">
      <w:pPr>
        <w:pStyle w:val="Kolorowalistaakcent11"/>
        <w:widowControl w:val="0"/>
        <w:numPr>
          <w:ilvl w:val="0"/>
          <w:numId w:val="18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CF5018">
        <w:rPr>
          <w:rFonts w:ascii="Open Sans" w:hAnsi="Open Sans" w:cs="Open Sans"/>
          <w:i/>
        </w:rPr>
        <w:t>zakres i okres udziału innego podmiotu przy wykonywaniu zamówienia publicznego;</w:t>
      </w:r>
    </w:p>
    <w:p w14:paraId="17CD98D3" w14:textId="77777777" w:rsidR="006D2C52" w:rsidRPr="00CF5018" w:rsidRDefault="006D2C52" w:rsidP="00B3296B">
      <w:pPr>
        <w:pStyle w:val="Kolorowalistaakcent11"/>
        <w:widowControl w:val="0"/>
        <w:numPr>
          <w:ilvl w:val="0"/>
          <w:numId w:val="18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CF5018">
        <w:rPr>
          <w:rFonts w:ascii="Open Sans" w:hAnsi="Open Sans" w:cs="Open Sans"/>
          <w:i/>
        </w:rPr>
        <w:t>czy podmiot,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456C8F26" w14:textId="77777777" w:rsidR="00B43986" w:rsidRPr="00CF5018" w:rsidRDefault="00B43986" w:rsidP="00B43986">
      <w:pPr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Ja:</w:t>
      </w:r>
    </w:p>
    <w:p w14:paraId="70BC7CFE" w14:textId="77777777" w:rsidR="00B43986" w:rsidRPr="00CF5018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</w:t>
      </w:r>
    </w:p>
    <w:p w14:paraId="0A141476" w14:textId="77777777" w:rsidR="00B43986" w:rsidRPr="00CF5018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CF5018">
        <w:rPr>
          <w:rFonts w:ascii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223CB85D" w14:textId="77777777" w:rsidR="00B43986" w:rsidRPr="00CF5018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Działając w imieniu i na rzecz:</w:t>
      </w:r>
    </w:p>
    <w:p w14:paraId="0E79944A" w14:textId="77777777" w:rsidR="00B43986" w:rsidRPr="00CF5018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</w:t>
      </w:r>
    </w:p>
    <w:p w14:paraId="693A9FD1" w14:textId="77777777" w:rsidR="00B43986" w:rsidRPr="00CF5018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i/>
        </w:rPr>
      </w:pPr>
      <w:r w:rsidRPr="00CF5018">
        <w:rPr>
          <w:rFonts w:ascii="Open Sans" w:hAnsi="Open Sans" w:cs="Open Sans"/>
          <w:i/>
        </w:rPr>
        <w:t>(nazwa podmiotu)</w:t>
      </w:r>
    </w:p>
    <w:p w14:paraId="0911F2F7" w14:textId="77777777" w:rsidR="00B43986" w:rsidRPr="00CF5018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14:paraId="10A29FA3" w14:textId="77777777" w:rsidR="00B43986" w:rsidRPr="00CF5018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Zobowiązuję się do oddania nw. zasobów na potrzeby wykonania zamówienia:</w:t>
      </w:r>
    </w:p>
    <w:p w14:paraId="49D2E2A4" w14:textId="77777777" w:rsidR="00B43986" w:rsidRPr="00CF5018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</w:t>
      </w:r>
    </w:p>
    <w:p w14:paraId="3A4D90C9" w14:textId="77777777" w:rsidR="00B43986" w:rsidRPr="00CF5018" w:rsidRDefault="00B43986" w:rsidP="00297CDD">
      <w:pPr>
        <w:widowControl/>
        <w:rPr>
          <w:rFonts w:ascii="Open Sans" w:hAnsi="Open Sans" w:cs="Open Sans"/>
          <w:i/>
        </w:rPr>
      </w:pPr>
      <w:r w:rsidRPr="00CF5018">
        <w:rPr>
          <w:rFonts w:ascii="Open Sans" w:hAnsi="Open Sans" w:cs="Open Sans"/>
          <w:i/>
        </w:rPr>
        <w:t>(określenie zasobu –</w:t>
      </w:r>
      <w:r w:rsidR="00297CDD" w:rsidRPr="00CF5018">
        <w:rPr>
          <w:rFonts w:ascii="Open Sans" w:hAnsi="Open Sans" w:cs="Open Sans"/>
          <w:i/>
        </w:rPr>
        <w:t>sytuacja finansowa lub ekonomiczna,</w:t>
      </w:r>
      <w:r w:rsidR="00312671" w:rsidRPr="00CF5018">
        <w:rPr>
          <w:rFonts w:ascii="Open Sans" w:hAnsi="Open Sans" w:cs="Open Sans"/>
          <w:i/>
        </w:rPr>
        <w:t xml:space="preserve"> </w:t>
      </w:r>
      <w:r w:rsidR="00297CDD" w:rsidRPr="00CF5018">
        <w:rPr>
          <w:rFonts w:ascii="Open Sans" w:hAnsi="Open Sans" w:cs="Open Sans"/>
          <w:i/>
        </w:rPr>
        <w:t>zdolność techniczna lub zawodowa</w:t>
      </w:r>
      <w:r w:rsidRPr="00CF5018">
        <w:rPr>
          <w:rFonts w:ascii="Open Sans" w:hAnsi="Open Sans" w:cs="Open Sans"/>
          <w:i/>
        </w:rPr>
        <w:t>)</w:t>
      </w:r>
    </w:p>
    <w:p w14:paraId="4CB83560" w14:textId="77777777" w:rsidR="00B43986" w:rsidRPr="00CF5018" w:rsidRDefault="00B43986" w:rsidP="00B4398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51E49338" w14:textId="77777777" w:rsidR="00B43986" w:rsidRPr="00CF5018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do dyspozycji wykonawcy:</w:t>
      </w:r>
    </w:p>
    <w:p w14:paraId="48F0A209" w14:textId="77777777" w:rsidR="00B43986" w:rsidRPr="00CF5018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</w:t>
      </w:r>
    </w:p>
    <w:p w14:paraId="5285132D" w14:textId="77777777" w:rsidR="00B43986" w:rsidRPr="00CF5018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i/>
        </w:rPr>
      </w:pPr>
      <w:r w:rsidRPr="00CF5018">
        <w:rPr>
          <w:rFonts w:ascii="Open Sans" w:hAnsi="Open Sans" w:cs="Open Sans"/>
          <w:i/>
        </w:rPr>
        <w:t>(nazwa wykonawcy)</w:t>
      </w:r>
    </w:p>
    <w:p w14:paraId="13250501" w14:textId="77777777" w:rsidR="00B43986" w:rsidRPr="00CF5018" w:rsidRDefault="00B43986" w:rsidP="00B4398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w trakcie wykonywania zamówienia:</w:t>
      </w:r>
    </w:p>
    <w:p w14:paraId="7645B43C" w14:textId="77777777" w:rsidR="008B65C4" w:rsidRPr="00CF5018" w:rsidRDefault="008B65C4" w:rsidP="008B65C4">
      <w:pPr>
        <w:pStyle w:val="pkt"/>
        <w:spacing w:before="0" w:after="0"/>
        <w:ind w:left="0" w:firstLine="0"/>
        <w:rPr>
          <w:rFonts w:ascii="Open Sans" w:hAnsi="Open Sans" w:cs="Open Sans"/>
          <w:b/>
          <w:bCs/>
          <w:sz w:val="22"/>
          <w:szCs w:val="22"/>
        </w:rPr>
      </w:pPr>
    </w:p>
    <w:p w14:paraId="22CEE576" w14:textId="255D439C" w:rsidR="008B65C4" w:rsidRPr="00CF5018" w:rsidRDefault="008B65C4" w:rsidP="008B65C4">
      <w:pPr>
        <w:pStyle w:val="pkt"/>
        <w:spacing w:before="0" w:after="0"/>
        <w:ind w:left="0" w:firstLine="0"/>
        <w:rPr>
          <w:rFonts w:ascii="Open Sans" w:hAnsi="Open Sans" w:cs="Open Sans"/>
          <w:b/>
          <w:bCs/>
          <w:sz w:val="22"/>
          <w:szCs w:val="22"/>
        </w:rPr>
      </w:pPr>
      <w:r w:rsidRPr="00CF5018">
        <w:rPr>
          <w:rFonts w:ascii="Open Sans" w:hAnsi="Open Sans" w:cs="Open Sans"/>
          <w:b/>
          <w:bCs/>
          <w:sz w:val="22"/>
          <w:szCs w:val="22"/>
        </w:rPr>
        <w:t>Budowa oświetlenia ulic w programie „Jaśniejszy Gdańsk” - edycja 201</w:t>
      </w:r>
      <w:r w:rsidR="0002243F" w:rsidRPr="00CF5018">
        <w:rPr>
          <w:rFonts w:ascii="Open Sans" w:hAnsi="Open Sans" w:cs="Open Sans"/>
          <w:b/>
          <w:bCs/>
          <w:sz w:val="22"/>
          <w:szCs w:val="22"/>
        </w:rPr>
        <w:t>9</w:t>
      </w:r>
      <w:r w:rsidRPr="00CF5018">
        <w:rPr>
          <w:rFonts w:ascii="Open Sans" w:hAnsi="Open Sans" w:cs="Open Sans"/>
          <w:b/>
          <w:bCs/>
          <w:sz w:val="22"/>
          <w:szCs w:val="22"/>
        </w:rPr>
        <w:t xml:space="preserve"> Etap </w:t>
      </w:r>
      <w:r w:rsidR="0098509D">
        <w:rPr>
          <w:rFonts w:ascii="Open Sans" w:hAnsi="Open Sans" w:cs="Open Sans"/>
          <w:b/>
          <w:bCs/>
          <w:sz w:val="22"/>
          <w:szCs w:val="22"/>
        </w:rPr>
        <w:t>3</w:t>
      </w:r>
    </w:p>
    <w:p w14:paraId="66563ADF" w14:textId="77777777" w:rsidR="008B65C4" w:rsidRPr="00CF5018" w:rsidRDefault="008B65C4" w:rsidP="00977070">
      <w:pPr>
        <w:spacing w:before="120" w:after="120"/>
        <w:ind w:right="1"/>
        <w:jc w:val="center"/>
        <w:rPr>
          <w:rFonts w:ascii="Open Sans" w:hAnsi="Open Sans" w:cs="Open Sans"/>
          <w:i/>
        </w:rPr>
      </w:pPr>
    </w:p>
    <w:p w14:paraId="719E6B71" w14:textId="42AC4816" w:rsidR="00B43986" w:rsidRPr="00CF5018" w:rsidRDefault="008B65C4" w:rsidP="00977070">
      <w:pPr>
        <w:spacing w:before="120" w:after="120"/>
        <w:ind w:right="1"/>
        <w:jc w:val="center"/>
        <w:rPr>
          <w:rFonts w:ascii="Open Sans" w:hAnsi="Open Sans" w:cs="Open Sans"/>
          <w:i/>
        </w:rPr>
      </w:pPr>
      <w:r w:rsidRPr="00CF5018">
        <w:rPr>
          <w:rFonts w:ascii="Open Sans" w:hAnsi="Open Sans" w:cs="Open Sans"/>
          <w:i/>
        </w:rPr>
        <w:t xml:space="preserve"> </w:t>
      </w:r>
      <w:r w:rsidR="00B43986" w:rsidRPr="00CF5018">
        <w:rPr>
          <w:rFonts w:ascii="Open Sans" w:hAnsi="Open Sans" w:cs="Open Sans"/>
          <w:i/>
        </w:rPr>
        <w:t>(nazwa zamówienia)</w:t>
      </w:r>
    </w:p>
    <w:p w14:paraId="6B204FDD" w14:textId="77777777" w:rsidR="008B65C4" w:rsidRPr="00CF5018" w:rsidRDefault="008B65C4" w:rsidP="00B4398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658CD359" w14:textId="77777777" w:rsidR="00B43986" w:rsidRPr="00CF5018" w:rsidRDefault="00B43986" w:rsidP="00B4398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 xml:space="preserve">Oświadczam, iż: </w:t>
      </w:r>
    </w:p>
    <w:p w14:paraId="6694DC90" w14:textId="77777777" w:rsidR="00B43986" w:rsidRPr="00CF5018" w:rsidRDefault="00B43986" w:rsidP="00B3296B">
      <w:pPr>
        <w:pStyle w:val="pkt"/>
        <w:numPr>
          <w:ilvl w:val="1"/>
          <w:numId w:val="16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Udostępniam wykonawcy ww. zasoby, w następującym zakresie:</w:t>
      </w:r>
    </w:p>
    <w:p w14:paraId="77DE7B57" w14:textId="77777777" w:rsidR="00B43986" w:rsidRPr="00CF5018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EE477C" w:rsidRPr="00CF5018">
        <w:rPr>
          <w:rFonts w:ascii="Open Sans" w:hAnsi="Open Sans" w:cs="Open Sans"/>
          <w:sz w:val="22"/>
          <w:szCs w:val="22"/>
        </w:rPr>
        <w:t>……………………………………………………</w:t>
      </w:r>
      <w:r w:rsidR="009B69AF" w:rsidRPr="00CF5018">
        <w:rPr>
          <w:rFonts w:ascii="Open Sans" w:hAnsi="Open Sans" w:cs="Open Sans"/>
          <w:sz w:val="22"/>
          <w:szCs w:val="22"/>
        </w:rPr>
        <w:t>.</w:t>
      </w:r>
      <w:r w:rsidR="00EE477C" w:rsidRPr="00CF5018">
        <w:rPr>
          <w:rFonts w:ascii="Open Sans" w:hAnsi="Open Sans" w:cs="Open Sans"/>
          <w:sz w:val="22"/>
          <w:szCs w:val="22"/>
        </w:rPr>
        <w:t>……………………</w:t>
      </w:r>
    </w:p>
    <w:p w14:paraId="2D2EC28D" w14:textId="77777777" w:rsidR="00B43986" w:rsidRPr="00CF5018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EE477C" w:rsidRPr="00CF5018">
        <w:rPr>
          <w:rFonts w:ascii="Open Sans" w:hAnsi="Open Sans" w:cs="Open Sans"/>
          <w:sz w:val="22"/>
          <w:szCs w:val="22"/>
        </w:rPr>
        <w:t>…………………………………………………</w:t>
      </w:r>
      <w:r w:rsidR="009B69AF" w:rsidRPr="00CF5018">
        <w:rPr>
          <w:rFonts w:ascii="Open Sans" w:hAnsi="Open Sans" w:cs="Open Sans"/>
          <w:sz w:val="22"/>
          <w:szCs w:val="22"/>
        </w:rPr>
        <w:t>.</w:t>
      </w:r>
      <w:r w:rsidR="00EE477C" w:rsidRPr="00CF5018">
        <w:rPr>
          <w:rFonts w:ascii="Open Sans" w:hAnsi="Open Sans" w:cs="Open Sans"/>
          <w:sz w:val="22"/>
          <w:szCs w:val="22"/>
        </w:rPr>
        <w:t>………………………</w:t>
      </w:r>
    </w:p>
    <w:p w14:paraId="75EA5E21" w14:textId="77777777" w:rsidR="00B43986" w:rsidRPr="00CF5018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EE477C" w:rsidRPr="00CF5018">
        <w:rPr>
          <w:rFonts w:ascii="Open Sans" w:hAnsi="Open Sans" w:cs="Open Sans"/>
          <w:sz w:val="22"/>
          <w:szCs w:val="22"/>
        </w:rPr>
        <w:t>……………………………………………………</w:t>
      </w:r>
      <w:r w:rsidR="009B69AF" w:rsidRPr="00CF5018">
        <w:rPr>
          <w:rFonts w:ascii="Open Sans" w:hAnsi="Open Sans" w:cs="Open Sans"/>
          <w:sz w:val="22"/>
          <w:szCs w:val="22"/>
        </w:rPr>
        <w:t>.</w:t>
      </w:r>
      <w:r w:rsidR="00EE477C" w:rsidRPr="00CF5018">
        <w:rPr>
          <w:rFonts w:ascii="Open Sans" w:hAnsi="Open Sans" w:cs="Open Sans"/>
          <w:sz w:val="22"/>
          <w:szCs w:val="22"/>
        </w:rPr>
        <w:t>……………………</w:t>
      </w:r>
    </w:p>
    <w:p w14:paraId="3B2A200F" w14:textId="77777777" w:rsidR="00B43986" w:rsidRPr="00CF5018" w:rsidRDefault="00B43986" w:rsidP="00B3296B">
      <w:pPr>
        <w:pStyle w:val="pkt"/>
        <w:numPr>
          <w:ilvl w:val="1"/>
          <w:numId w:val="16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Sposób wykorzystania udostępnionych przeze mnie zasobów, przez wykonawcę,</w:t>
      </w:r>
      <w:r w:rsidRPr="00CF5018">
        <w:rPr>
          <w:rFonts w:ascii="Open Sans" w:hAnsi="Open Sans" w:cs="Open Sans"/>
          <w:sz w:val="22"/>
          <w:szCs w:val="22"/>
        </w:rPr>
        <w:br/>
        <w:t xml:space="preserve">przy wykonywaniu zamówienia </w:t>
      </w:r>
      <w:r w:rsidR="00977413" w:rsidRPr="00CF5018">
        <w:rPr>
          <w:rFonts w:ascii="Open Sans" w:hAnsi="Open Sans" w:cs="Open Sans"/>
          <w:sz w:val="22"/>
          <w:szCs w:val="22"/>
        </w:rPr>
        <w:t xml:space="preserve">publicznego </w:t>
      </w:r>
      <w:r w:rsidRPr="00CF5018">
        <w:rPr>
          <w:rFonts w:ascii="Open Sans" w:hAnsi="Open Sans" w:cs="Open Sans"/>
          <w:sz w:val="22"/>
          <w:szCs w:val="22"/>
        </w:rPr>
        <w:t>będzie następujący:</w:t>
      </w:r>
    </w:p>
    <w:p w14:paraId="5A1CB3E4" w14:textId="77777777" w:rsidR="00B43986" w:rsidRPr="00CF5018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………………………………………………………………………</w:t>
      </w:r>
      <w:r w:rsidR="00EE477C" w:rsidRPr="00CF5018">
        <w:rPr>
          <w:rFonts w:ascii="Open Sans" w:hAnsi="Open Sans" w:cs="Open Sans"/>
          <w:sz w:val="22"/>
          <w:szCs w:val="22"/>
        </w:rPr>
        <w:t>……………………………………</w:t>
      </w:r>
      <w:r w:rsidR="009B69AF" w:rsidRPr="00CF5018">
        <w:rPr>
          <w:rFonts w:ascii="Open Sans" w:hAnsi="Open Sans" w:cs="Open Sans"/>
          <w:sz w:val="22"/>
          <w:szCs w:val="22"/>
        </w:rPr>
        <w:t>.</w:t>
      </w:r>
      <w:r w:rsidR="00EE477C" w:rsidRPr="00CF5018">
        <w:rPr>
          <w:rFonts w:ascii="Open Sans" w:hAnsi="Open Sans" w:cs="Open Sans"/>
          <w:sz w:val="22"/>
          <w:szCs w:val="22"/>
        </w:rPr>
        <w:t>……………………</w:t>
      </w:r>
    </w:p>
    <w:p w14:paraId="1A2E26DE" w14:textId="77777777" w:rsidR="00B43986" w:rsidRPr="00CF5018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EE477C" w:rsidRPr="00CF5018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B69AF" w:rsidRPr="00CF5018">
        <w:rPr>
          <w:rFonts w:ascii="Open Sans" w:hAnsi="Open Sans" w:cs="Open Sans"/>
          <w:sz w:val="22"/>
          <w:szCs w:val="22"/>
        </w:rPr>
        <w:t>.</w:t>
      </w:r>
      <w:r w:rsidR="00EE477C" w:rsidRPr="00CF5018">
        <w:rPr>
          <w:rFonts w:ascii="Open Sans" w:hAnsi="Open Sans" w:cs="Open Sans"/>
          <w:sz w:val="22"/>
          <w:szCs w:val="22"/>
        </w:rPr>
        <w:t>…………………</w:t>
      </w:r>
    </w:p>
    <w:p w14:paraId="7795E1D8" w14:textId="77777777" w:rsidR="00B43986" w:rsidRPr="00CF5018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EE477C" w:rsidRPr="00CF5018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B69AF" w:rsidRPr="00CF5018">
        <w:rPr>
          <w:rFonts w:ascii="Open Sans" w:hAnsi="Open Sans" w:cs="Open Sans"/>
          <w:sz w:val="22"/>
          <w:szCs w:val="22"/>
        </w:rPr>
        <w:t>.</w:t>
      </w:r>
      <w:r w:rsidR="00EE477C" w:rsidRPr="00CF5018">
        <w:rPr>
          <w:rFonts w:ascii="Open Sans" w:hAnsi="Open Sans" w:cs="Open Sans"/>
          <w:sz w:val="22"/>
          <w:szCs w:val="22"/>
        </w:rPr>
        <w:t>…………………</w:t>
      </w:r>
    </w:p>
    <w:p w14:paraId="4C061B72" w14:textId="77777777" w:rsidR="00B43986" w:rsidRPr="00CF5018" w:rsidRDefault="00B43986" w:rsidP="00B3296B">
      <w:pPr>
        <w:pStyle w:val="pkt"/>
        <w:numPr>
          <w:ilvl w:val="1"/>
          <w:numId w:val="16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 xml:space="preserve">Zakres mojego udziału przy wykonywaniu zamówienia </w:t>
      </w:r>
      <w:r w:rsidR="00977413" w:rsidRPr="00CF5018">
        <w:rPr>
          <w:rFonts w:ascii="Open Sans" w:hAnsi="Open Sans" w:cs="Open Sans"/>
          <w:sz w:val="22"/>
          <w:szCs w:val="22"/>
        </w:rPr>
        <w:t xml:space="preserve">publicznego </w:t>
      </w:r>
      <w:r w:rsidRPr="00CF5018">
        <w:rPr>
          <w:rFonts w:ascii="Open Sans" w:hAnsi="Open Sans" w:cs="Open Sans"/>
          <w:sz w:val="22"/>
          <w:szCs w:val="22"/>
        </w:rPr>
        <w:t>będzie następujący:</w:t>
      </w:r>
    </w:p>
    <w:p w14:paraId="2157C78C" w14:textId="77777777" w:rsidR="00B43986" w:rsidRPr="00CF5018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</w:t>
      </w:r>
      <w:r w:rsidR="009B69AF" w:rsidRPr="00CF5018">
        <w:rPr>
          <w:rFonts w:ascii="Open Sans" w:hAnsi="Open Sans" w:cs="Open Sans"/>
          <w:sz w:val="22"/>
          <w:szCs w:val="22"/>
        </w:rPr>
        <w:t>…………….………………</w:t>
      </w:r>
    </w:p>
    <w:p w14:paraId="3F8F0540" w14:textId="77777777" w:rsidR="00B43986" w:rsidRPr="00CF5018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B69AF" w:rsidRPr="00CF5018">
        <w:rPr>
          <w:rFonts w:ascii="Open Sans" w:hAnsi="Open Sans" w:cs="Open Sans"/>
          <w:sz w:val="22"/>
          <w:szCs w:val="22"/>
        </w:rPr>
        <w:t>……………………………………………………….…………………</w:t>
      </w:r>
    </w:p>
    <w:p w14:paraId="6CC93559" w14:textId="77777777" w:rsidR="00B43986" w:rsidRPr="00CF5018" w:rsidRDefault="00B43986" w:rsidP="009B69AF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B69AF" w:rsidRPr="00CF5018">
        <w:rPr>
          <w:rFonts w:ascii="Open Sans" w:hAnsi="Open Sans" w:cs="Open Sans"/>
          <w:sz w:val="22"/>
          <w:szCs w:val="22"/>
        </w:rPr>
        <w:t>……………………………………………………….…………………</w:t>
      </w:r>
    </w:p>
    <w:p w14:paraId="7E109402" w14:textId="77777777" w:rsidR="00B43986" w:rsidRPr="00CF5018" w:rsidRDefault="00B43986" w:rsidP="00B3296B">
      <w:pPr>
        <w:pStyle w:val="pkt"/>
        <w:numPr>
          <w:ilvl w:val="1"/>
          <w:numId w:val="16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 xml:space="preserve">Okres mojego udziału przy wykonywaniu zamówienia </w:t>
      </w:r>
      <w:r w:rsidR="00977413" w:rsidRPr="00CF5018">
        <w:rPr>
          <w:rFonts w:ascii="Open Sans" w:hAnsi="Open Sans" w:cs="Open Sans"/>
          <w:sz w:val="22"/>
          <w:szCs w:val="22"/>
        </w:rPr>
        <w:t xml:space="preserve">publicznego </w:t>
      </w:r>
      <w:r w:rsidRPr="00CF5018">
        <w:rPr>
          <w:rFonts w:ascii="Open Sans" w:hAnsi="Open Sans" w:cs="Open Sans"/>
          <w:sz w:val="22"/>
          <w:szCs w:val="22"/>
        </w:rPr>
        <w:t>będzie następujący:</w:t>
      </w:r>
    </w:p>
    <w:p w14:paraId="5D0B1A85" w14:textId="77777777" w:rsidR="00B43986" w:rsidRPr="00CF5018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………………………………………………</w:t>
      </w:r>
      <w:r w:rsidR="009B69AF" w:rsidRPr="00CF5018">
        <w:rPr>
          <w:rFonts w:ascii="Open Sans" w:hAnsi="Open Sans" w:cs="Open Sans"/>
          <w:sz w:val="22"/>
          <w:szCs w:val="22"/>
        </w:rPr>
        <w:t>………………………………………………………………………….………</w:t>
      </w:r>
    </w:p>
    <w:p w14:paraId="0E053BA8" w14:textId="77777777" w:rsidR="00B43986" w:rsidRPr="00CF5018" w:rsidRDefault="00B43986" w:rsidP="00B43986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B69AF" w:rsidRPr="00CF5018"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14:paraId="79CE5F9D" w14:textId="77777777" w:rsidR="00977413" w:rsidRPr="00CF5018" w:rsidRDefault="00B43986" w:rsidP="009B69AF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B69AF" w:rsidRPr="00CF5018"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14:paraId="7D370417" w14:textId="77777777" w:rsidR="00B144DB" w:rsidRPr="00CF5018" w:rsidRDefault="00B144DB" w:rsidP="00B3296B">
      <w:pPr>
        <w:pStyle w:val="pkt"/>
        <w:numPr>
          <w:ilvl w:val="1"/>
          <w:numId w:val="16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 xml:space="preserve">Czy podmiot, na zdolnościach którego wykonawca polega w odniesieniu do warunków udziału w postępowaniu dotyczących wykształcenia, kwalifikacji zawodowych lub doświadczenia, zrealizuje roboty budowlane lub usługi, których wskazane zdolności dotyczą: ………….. </w:t>
      </w:r>
      <w:r w:rsidRPr="00CF5018">
        <w:rPr>
          <w:rFonts w:ascii="Open Sans" w:hAnsi="Open Sans" w:cs="Open Sans"/>
          <w:i/>
          <w:sz w:val="22"/>
          <w:szCs w:val="22"/>
        </w:rPr>
        <w:t>(Tak / Nie)</w:t>
      </w:r>
      <w:r w:rsidR="00CF34DD" w:rsidRPr="00CF5018">
        <w:rPr>
          <w:rFonts w:ascii="Open Sans" w:hAnsi="Open Sans" w:cs="Open Sans"/>
          <w:i/>
          <w:sz w:val="22"/>
          <w:szCs w:val="22"/>
        </w:rPr>
        <w:t>.</w:t>
      </w:r>
    </w:p>
    <w:p w14:paraId="42A4E283" w14:textId="77777777" w:rsidR="00CF34DD" w:rsidRPr="00CF5018" w:rsidRDefault="00CF34DD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4A9294AE" w14:textId="11A40FC1" w:rsidR="00B43986" w:rsidRPr="00CF5018" w:rsidRDefault="00B43986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 xml:space="preserve">Oświadczam, </w:t>
      </w:r>
      <w:r w:rsidR="007D5344" w:rsidRPr="00CF5018">
        <w:rPr>
          <w:rFonts w:ascii="Open Sans" w:hAnsi="Open Sans" w:cs="Open Sans"/>
          <w:sz w:val="22"/>
          <w:szCs w:val="22"/>
        </w:rPr>
        <w:t>że</w:t>
      </w:r>
      <w:r w:rsidRPr="00CF5018">
        <w:rPr>
          <w:rFonts w:ascii="Open Sans" w:hAnsi="Open Sans" w:cs="Open Sans"/>
          <w:sz w:val="22"/>
          <w:szCs w:val="22"/>
        </w:rPr>
        <w:t xml:space="preserve"> jestem świadomy, iż w przypadku szkody zamawiającego powstałej wskutek nieudostępnienia ww. zasobów odpowiadam wobec zamawiającego solidarnie</w:t>
      </w:r>
      <w:r w:rsidRPr="00CF5018">
        <w:rPr>
          <w:rFonts w:ascii="Open Sans" w:hAnsi="Open Sans" w:cs="Open Sans"/>
          <w:sz w:val="22"/>
          <w:szCs w:val="22"/>
        </w:rPr>
        <w:br/>
        <w:t xml:space="preserve">z ww. wykonawcą. Moja odpowiedzialność </w:t>
      </w:r>
      <w:r w:rsidR="007D5344" w:rsidRPr="00CF5018">
        <w:rPr>
          <w:rFonts w:ascii="Open Sans" w:hAnsi="Open Sans" w:cs="Open Sans"/>
          <w:sz w:val="22"/>
          <w:szCs w:val="22"/>
        </w:rPr>
        <w:t>wygasa,</w:t>
      </w:r>
      <w:r w:rsidRPr="00CF5018">
        <w:rPr>
          <w:rFonts w:ascii="Open Sans" w:hAnsi="Open Sans" w:cs="Open Sans"/>
          <w:sz w:val="22"/>
          <w:szCs w:val="22"/>
        </w:rPr>
        <w:t xml:space="preserve"> jeżeli nieudostępnienie przedmiotowych zasobów nastąpiło na skutek okoliczności, za które nie ponoszę winy.</w:t>
      </w:r>
    </w:p>
    <w:p w14:paraId="745EAFEC" w14:textId="77777777" w:rsidR="00CF34DD" w:rsidRPr="00CF5018" w:rsidRDefault="00CF34DD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6F8FF355" w14:textId="77777777" w:rsidR="00B43986" w:rsidRPr="00CF5018" w:rsidRDefault="00B43986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…………………………………… dnia ………………… r.</w:t>
      </w:r>
    </w:p>
    <w:p w14:paraId="0076F4CD" w14:textId="77777777" w:rsidR="00B43986" w:rsidRPr="00CF5018" w:rsidRDefault="00B43986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6E9A05C1" w14:textId="77777777" w:rsidR="00B43986" w:rsidRPr="00CF5018" w:rsidRDefault="00B43986" w:rsidP="00B43986">
      <w:pPr>
        <w:pStyle w:val="pkt"/>
        <w:tabs>
          <w:tab w:val="left" w:pos="3098"/>
        </w:tabs>
        <w:spacing w:before="120" w:after="120"/>
        <w:ind w:left="0" w:right="1" w:firstLine="0"/>
        <w:jc w:val="right"/>
        <w:rPr>
          <w:rFonts w:ascii="Open Sans" w:hAnsi="Open Sans" w:cs="Open Sans"/>
          <w:sz w:val="22"/>
          <w:szCs w:val="22"/>
        </w:rPr>
      </w:pPr>
      <w:r w:rsidRPr="00CF5018">
        <w:rPr>
          <w:rFonts w:ascii="Open Sans" w:hAnsi="Open Sans" w:cs="Open Sans"/>
          <w:sz w:val="22"/>
          <w:szCs w:val="22"/>
        </w:rPr>
        <w:t>………………………………………………………………………</w:t>
      </w:r>
    </w:p>
    <w:p w14:paraId="261E73DB" w14:textId="180C3CE4" w:rsidR="00700335" w:rsidRPr="00CF5018" w:rsidRDefault="00B43986" w:rsidP="00095010">
      <w:pPr>
        <w:tabs>
          <w:tab w:val="left" w:pos="851"/>
        </w:tabs>
        <w:spacing w:before="120" w:after="120" w:line="300" w:lineRule="auto"/>
        <w:ind w:right="1"/>
        <w:jc w:val="right"/>
        <w:rPr>
          <w:rFonts w:ascii="Open Sans" w:hAnsi="Open Sans" w:cs="Open Sans"/>
          <w:sz w:val="18"/>
          <w:szCs w:val="18"/>
        </w:rPr>
      </w:pPr>
      <w:r w:rsidRPr="00CF5018">
        <w:rPr>
          <w:rFonts w:ascii="Open Sans" w:hAnsi="Open Sans" w:cs="Open Sans"/>
          <w:sz w:val="18"/>
          <w:szCs w:val="18"/>
        </w:rPr>
        <w:t>podpis osoby upoważnionej do reprezentacji podmiotu</w:t>
      </w:r>
    </w:p>
    <w:sectPr w:rsidR="00700335" w:rsidRPr="00CF5018" w:rsidSect="00387181">
      <w:pgSz w:w="11907" w:h="16840" w:code="9"/>
      <w:pgMar w:top="1418" w:right="1275" w:bottom="1418" w:left="1418" w:header="851" w:footer="851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EC2B28E" w14:textId="77777777" w:rsidR="00667128" w:rsidRDefault="00667128">
      <w:r>
        <w:separator/>
      </w:r>
    </w:p>
  </w:endnote>
  <w:endnote w:type="continuationSeparator" w:id="0">
    <w:p w14:paraId="246FA2CC" w14:textId="77777777" w:rsidR="00667128" w:rsidRDefault="006671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Univers-BoldPL"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Open Sans">
    <w:altName w:val="Calibri"/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95B399" w14:textId="77777777" w:rsidR="0064146F" w:rsidRDefault="0064146F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7E17A475" w14:textId="77777777" w:rsidR="0064146F" w:rsidRDefault="0064146F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82643733"/>
      <w:docPartObj>
        <w:docPartGallery w:val="Page Numbers (Bottom of Page)"/>
        <w:docPartUnique/>
      </w:docPartObj>
    </w:sdtPr>
    <w:sdtEndPr>
      <w:rPr>
        <w:rFonts w:ascii="Trebuchet MS" w:hAnsi="Trebuchet MS"/>
      </w:rPr>
    </w:sdtEndPr>
    <w:sdtContent>
      <w:p w14:paraId="4E77B90C" w14:textId="77777777" w:rsidR="0064146F" w:rsidRPr="002508A2" w:rsidRDefault="0064146F">
        <w:pPr>
          <w:pStyle w:val="Stopka"/>
          <w:jc w:val="right"/>
          <w:rPr>
            <w:rFonts w:ascii="Trebuchet MS" w:hAnsi="Trebuchet MS"/>
          </w:rPr>
        </w:pPr>
        <w:r w:rsidRPr="002508A2">
          <w:rPr>
            <w:rFonts w:ascii="Trebuchet MS" w:hAnsi="Trebuchet MS"/>
          </w:rPr>
          <w:fldChar w:fldCharType="begin"/>
        </w:r>
        <w:r w:rsidRPr="002508A2">
          <w:rPr>
            <w:rFonts w:ascii="Trebuchet MS" w:hAnsi="Trebuchet MS"/>
          </w:rPr>
          <w:instrText>PAGE   \* MERGEFORMAT</w:instrText>
        </w:r>
        <w:r w:rsidRPr="002508A2">
          <w:rPr>
            <w:rFonts w:ascii="Trebuchet MS" w:hAnsi="Trebuchet MS"/>
          </w:rPr>
          <w:fldChar w:fldCharType="separate"/>
        </w:r>
        <w:r w:rsidR="00CE1394">
          <w:rPr>
            <w:rFonts w:ascii="Trebuchet MS" w:hAnsi="Trebuchet MS"/>
            <w:noProof/>
          </w:rPr>
          <w:t>12</w:t>
        </w:r>
        <w:r w:rsidRPr="002508A2">
          <w:rPr>
            <w:rFonts w:ascii="Trebuchet MS" w:hAnsi="Trebuchet MS"/>
          </w:rPr>
          <w:fldChar w:fldCharType="end"/>
        </w:r>
      </w:p>
    </w:sdtContent>
  </w:sdt>
  <w:p w14:paraId="6202F1FA" w14:textId="77777777" w:rsidR="0064146F" w:rsidRPr="002508A2" w:rsidRDefault="0064146F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920DAD" w14:textId="77777777" w:rsidR="0064146F" w:rsidRDefault="0064146F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14:paraId="7523993C" w14:textId="77777777" w:rsidR="0064146F" w:rsidRPr="00F36FEF" w:rsidRDefault="0064146F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14:paraId="71BA8882" w14:textId="77777777" w:rsidR="0064146F" w:rsidRDefault="0064146F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14:paraId="1C13CADB" w14:textId="77777777" w:rsidR="0064146F" w:rsidRDefault="0064146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3A0F39" w14:textId="77777777" w:rsidR="00667128" w:rsidRDefault="00667128">
      <w:r>
        <w:separator/>
      </w:r>
    </w:p>
  </w:footnote>
  <w:footnote w:type="continuationSeparator" w:id="0">
    <w:p w14:paraId="067926C2" w14:textId="77777777" w:rsidR="00667128" w:rsidRDefault="006671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AFCF8E4" w14:textId="77777777" w:rsidR="0064146F" w:rsidRDefault="0064146F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05E5280F" w14:textId="77777777" w:rsidR="0064146F" w:rsidRDefault="0064146F">
    <w:pPr>
      <w:pStyle w:val="Nagwek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490D63" w14:textId="05F78DD8" w:rsidR="0064146F" w:rsidRPr="0013723A" w:rsidRDefault="0064146F">
    <w:pPr>
      <w:pStyle w:val="Nagwek"/>
      <w:rPr>
        <w:rFonts w:ascii="Open Sans" w:hAnsi="Open Sans" w:cs="Open Sans"/>
      </w:rPr>
    </w:pPr>
    <w:r>
      <w:rPr>
        <w:rFonts w:ascii="Open Sans" w:hAnsi="Open Sans" w:cs="Open Sans"/>
      </w:rPr>
      <w:t>I/PN/027/2019/MS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51998C" w14:textId="77777777" w:rsidR="00DD0D78" w:rsidRDefault="00DD0D78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singleLevel"/>
    <w:tmpl w:val="D730DDCE"/>
    <w:name w:val="WW8Num11"/>
    <w:lvl w:ilvl="0">
      <w:start w:val="1"/>
      <w:numFmt w:val="bullet"/>
      <w:lvlText w:val=""/>
      <w:lvlJc w:val="left"/>
      <w:pPr>
        <w:tabs>
          <w:tab w:val="num" w:pos="0"/>
        </w:tabs>
        <w:ind w:left="1428" w:hanging="360"/>
      </w:pPr>
      <w:rPr>
        <w:rFonts w:ascii="Wingdings" w:hAnsi="Wingdings" w:hint="default"/>
        <w:color w:val="auto"/>
        <w:sz w:val="22"/>
      </w:rPr>
    </w:lvl>
  </w:abstractNum>
  <w:abstractNum w:abstractNumId="1">
    <w:nsid w:val="00000005"/>
    <w:multiLevelType w:val="multilevel"/>
    <w:tmpl w:val="00000005"/>
    <w:name w:val="WW8Num5"/>
    <w:lvl w:ilvl="0">
      <w:numFmt w:val="bullet"/>
      <w:suff w:val="nothing"/>
      <w:lvlText w:val="-"/>
      <w:lvlJc w:val="left"/>
      <w:rPr>
        <w:rFonts w:ascii="Times New Roman" w:eastAsia="Times New Roman" w:hAnsi="Times New Roman"/>
      </w:rPr>
    </w:lvl>
    <w:lvl w:ilvl="1">
      <w:start w:val="1"/>
      <w:numFmt w:val="bullet"/>
      <w:suff w:val="nothing"/>
      <w:lvlText w:val="o"/>
      <w:lvlJc w:val="left"/>
      <w:rPr>
        <w:rFonts w:ascii="Courier New" w:hAnsi="Courier New"/>
      </w:rPr>
    </w:lvl>
    <w:lvl w:ilvl="2">
      <w:start w:val="1"/>
      <w:numFmt w:val="bullet"/>
      <w:suff w:val="nothing"/>
      <w:lvlText w:val=""/>
      <w:lvlJc w:val="left"/>
      <w:rPr>
        <w:rFonts w:ascii="Wingdings" w:hAnsi="Wingdings"/>
      </w:rPr>
    </w:lvl>
    <w:lvl w:ilvl="3">
      <w:start w:val="1"/>
      <w:numFmt w:val="bullet"/>
      <w:suff w:val="nothing"/>
      <w:lvlText w:val=""/>
      <w:lvlJc w:val="left"/>
      <w:rPr>
        <w:rFonts w:ascii="Symbol" w:hAnsi="Symbol"/>
      </w:rPr>
    </w:lvl>
    <w:lvl w:ilvl="4">
      <w:start w:val="1"/>
      <w:numFmt w:val="bullet"/>
      <w:suff w:val="nothing"/>
      <w:lvlText w:val="o"/>
      <w:lvlJc w:val="left"/>
      <w:rPr>
        <w:rFonts w:ascii="Courier New" w:hAnsi="Courier New"/>
      </w:rPr>
    </w:lvl>
    <w:lvl w:ilvl="5">
      <w:start w:val="1"/>
      <w:numFmt w:val="bullet"/>
      <w:suff w:val="nothing"/>
      <w:lvlText w:val=""/>
      <w:lvlJc w:val="left"/>
      <w:rPr>
        <w:rFonts w:ascii="Wingdings" w:hAnsi="Wingdings"/>
      </w:rPr>
    </w:lvl>
    <w:lvl w:ilvl="6">
      <w:start w:val="1"/>
      <w:numFmt w:val="bullet"/>
      <w:suff w:val="nothing"/>
      <w:lvlText w:val=""/>
      <w:lvlJc w:val="left"/>
      <w:rPr>
        <w:rFonts w:ascii="Symbol" w:hAnsi="Symbol"/>
      </w:rPr>
    </w:lvl>
    <w:lvl w:ilvl="7">
      <w:start w:val="1"/>
      <w:numFmt w:val="bullet"/>
      <w:suff w:val="nothing"/>
      <w:lvlText w:val="o"/>
      <w:lvlJc w:val="left"/>
      <w:rPr>
        <w:rFonts w:ascii="Courier New" w:hAnsi="Courier New"/>
      </w:rPr>
    </w:lvl>
    <w:lvl w:ilvl="8">
      <w:start w:val="1"/>
      <w:numFmt w:val="bullet"/>
      <w:suff w:val="nothing"/>
      <w:lvlText w:val=""/>
      <w:lvlJc w:val="left"/>
      <w:rPr>
        <w:rFonts w:ascii="Wingdings" w:hAnsi="Wingdings"/>
      </w:rPr>
    </w:lvl>
  </w:abstractNum>
  <w:abstractNum w:abstractNumId="2">
    <w:nsid w:val="00000007"/>
    <w:multiLevelType w:val="singleLevel"/>
    <w:tmpl w:val="8B4A081C"/>
    <w:name w:val="WW8Num52"/>
    <w:lvl w:ilvl="0">
      <w:start w:val="1"/>
      <w:numFmt w:val="decimal"/>
      <w:lvlText w:val="Załącznik Nr %1 do SIWZ"/>
      <w:lvlJc w:val="left"/>
      <w:pPr>
        <w:tabs>
          <w:tab w:val="num" w:pos="3240"/>
        </w:tabs>
        <w:ind w:left="3240" w:hanging="360"/>
      </w:pPr>
      <w:rPr>
        <w:rFonts w:cs="Times New Roman"/>
        <w:b w:val="0"/>
        <w:i/>
        <w:sz w:val="20"/>
        <w:szCs w:val="20"/>
      </w:rPr>
    </w:lvl>
  </w:abstractNum>
  <w:abstractNum w:abstractNumId="3">
    <w:nsid w:val="0000000D"/>
    <w:multiLevelType w:val="multilevel"/>
    <w:tmpl w:val="DDC44ECE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ascii="Trebuchet MS" w:hAnsi="Trebuchet MS" w:cs="Trebuchet MS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960" w:hanging="360"/>
      </w:pPr>
      <w:rPr>
        <w:rFonts w:ascii="Trebuchet MS" w:hAnsi="Trebuchet MS" w:cs="Trebuchet MS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-1058"/>
        </w:tabs>
        <w:ind w:left="862" w:hanging="720"/>
      </w:pPr>
      <w:rPr>
        <w:rFonts w:cs="Times New Roman" w:hint="default"/>
        <w:b w:val="0"/>
        <w:color w:val="auto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520" w:hanging="720"/>
      </w:pPr>
      <w:rPr>
        <w:rFonts w:ascii="Trebuchet MS" w:hAnsi="Trebuchet MS" w:cs="Trebuchet MS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480" w:hanging="1080"/>
      </w:pPr>
      <w:rPr>
        <w:rFonts w:ascii="Trebuchet MS" w:hAnsi="Trebuchet MS" w:cs="Trebuchet MS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080" w:hanging="1080"/>
      </w:pPr>
      <w:rPr>
        <w:rFonts w:ascii="Trebuchet MS" w:hAnsi="Trebuchet MS" w:cs="Trebuchet MS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1440"/>
      </w:pPr>
      <w:rPr>
        <w:rFonts w:ascii="Trebuchet MS" w:hAnsi="Trebuchet MS" w:cs="Trebuchet MS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640" w:hanging="1440"/>
      </w:pPr>
      <w:rPr>
        <w:rFonts w:ascii="Trebuchet MS" w:hAnsi="Trebuchet MS" w:cs="Trebuchet MS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600" w:hanging="1800"/>
      </w:pPr>
      <w:rPr>
        <w:rFonts w:ascii="Trebuchet MS" w:hAnsi="Trebuchet MS" w:cs="Trebuchet MS" w:hint="default"/>
        <w:sz w:val="22"/>
        <w:szCs w:val="22"/>
      </w:rPr>
    </w:lvl>
  </w:abstractNum>
  <w:abstractNum w:abstractNumId="4">
    <w:nsid w:val="0000000E"/>
    <w:multiLevelType w:val="singleLevel"/>
    <w:tmpl w:val="0000000E"/>
    <w:name w:val="WW8Num24"/>
    <w:lvl w:ilvl="0">
      <w:start w:val="1"/>
      <w:numFmt w:val="bullet"/>
      <w:lvlText w:val=""/>
      <w:lvlJc w:val="left"/>
      <w:pPr>
        <w:tabs>
          <w:tab w:val="num" w:pos="0"/>
        </w:tabs>
        <w:ind w:left="1428" w:hanging="360"/>
      </w:pPr>
      <w:rPr>
        <w:rFonts w:ascii="Wingdings" w:hAnsi="Wingdings" w:hint="default"/>
      </w:rPr>
    </w:lvl>
  </w:abstractNum>
  <w:abstractNum w:abstractNumId="5">
    <w:nsid w:val="0000000F"/>
    <w:multiLevelType w:val="singleLevel"/>
    <w:tmpl w:val="0000000F"/>
    <w:name w:val="WW8Num26"/>
    <w:lvl w:ilvl="0">
      <w:numFmt w:val="bullet"/>
      <w:lvlText w:val="■"/>
      <w:lvlJc w:val="left"/>
      <w:pPr>
        <w:tabs>
          <w:tab w:val="num" w:pos="0"/>
        </w:tabs>
        <w:ind w:left="2508" w:hanging="360"/>
      </w:pPr>
      <w:rPr>
        <w:rFonts w:ascii="Arial" w:hAnsi="Arial" w:hint="default"/>
      </w:rPr>
    </w:lvl>
  </w:abstractNum>
  <w:abstractNum w:abstractNumId="6">
    <w:nsid w:val="00000010"/>
    <w:multiLevelType w:val="singleLevel"/>
    <w:tmpl w:val="A7F26BE0"/>
    <w:name w:val="WW8Num27"/>
    <w:lvl w:ilvl="0">
      <w:start w:val="3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  <w:color w:val="auto"/>
        <w:sz w:val="22"/>
      </w:rPr>
    </w:lvl>
  </w:abstractNum>
  <w:abstractNum w:abstractNumId="7">
    <w:nsid w:val="00000018"/>
    <w:multiLevelType w:val="singleLevel"/>
    <w:tmpl w:val="00000018"/>
    <w:name w:val="WW8Num36"/>
    <w:lvl w:ilvl="0">
      <w:start w:val="4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hAnsi="Times New Roman" w:hint="default"/>
      </w:rPr>
    </w:lvl>
  </w:abstractNum>
  <w:abstractNum w:abstractNumId="8">
    <w:nsid w:val="0000001C"/>
    <w:multiLevelType w:val="singleLevel"/>
    <w:tmpl w:val="0000001C"/>
    <w:name w:val="WW8Num4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rebuchet MS" w:hAnsi="Trebuchet MS" w:cs="Arial"/>
        <w:color w:val="000000"/>
        <w:sz w:val="22"/>
        <w:szCs w:val="22"/>
      </w:rPr>
    </w:lvl>
  </w:abstractNum>
  <w:abstractNum w:abstractNumId="9">
    <w:nsid w:val="0000001D"/>
    <w:multiLevelType w:val="multilevel"/>
    <w:tmpl w:val="0000001D"/>
    <w:name w:val="WW8Num42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60" w:hanging="36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920" w:hanging="720"/>
      </w:pPr>
      <w:rPr>
        <w:rFonts w:cs="Times New Roman"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520" w:hanging="72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480" w:hanging="108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080" w:hanging="108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144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640" w:hanging="144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600" w:hanging="180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</w:abstractNum>
  <w:abstractNum w:abstractNumId="10">
    <w:nsid w:val="00000021"/>
    <w:multiLevelType w:val="singleLevel"/>
    <w:tmpl w:val="00000021"/>
    <w:name w:val="WW8Num51"/>
    <w:lvl w:ilvl="0">
      <w:start w:val="1"/>
      <w:numFmt w:val="upperRoman"/>
      <w:lvlText w:val="%1."/>
      <w:lvlJc w:val="left"/>
      <w:pPr>
        <w:tabs>
          <w:tab w:val="num" w:pos="-142"/>
        </w:tabs>
        <w:ind w:left="720" w:hanging="720"/>
      </w:pPr>
      <w:rPr>
        <w:rFonts w:cs="Times New Roman" w:hint="default"/>
      </w:rPr>
    </w:lvl>
  </w:abstractNum>
  <w:abstractNum w:abstractNumId="11">
    <w:nsid w:val="01123D25"/>
    <w:multiLevelType w:val="hybridMultilevel"/>
    <w:tmpl w:val="AC38687E"/>
    <w:lvl w:ilvl="0" w:tplc="04150013">
      <w:start w:val="1"/>
      <w:numFmt w:val="upperRoman"/>
      <w:lvlText w:val="%1."/>
      <w:lvlJc w:val="right"/>
      <w:pPr>
        <w:ind w:left="1287" w:hanging="360"/>
      </w:pPr>
    </w:lvl>
    <w:lvl w:ilvl="1" w:tplc="12AA6564">
      <w:start w:val="1"/>
      <w:numFmt w:val="decimal"/>
      <w:lvlText w:val="%2."/>
      <w:lvlJc w:val="left"/>
      <w:pPr>
        <w:ind w:left="600" w:hanging="360"/>
      </w:pPr>
      <w:rPr>
        <w:rFonts w:ascii="Open Sans" w:eastAsia="Times New Roman" w:hAnsi="Open Sans" w:cs="Open Sans"/>
        <w:b w:val="0"/>
        <w:sz w:val="22"/>
        <w:szCs w:val="22"/>
      </w:rPr>
    </w:lvl>
    <w:lvl w:ilvl="2" w:tplc="E3A036BC">
      <w:start w:val="1"/>
      <w:numFmt w:val="decimal"/>
      <w:lvlText w:val="%3)"/>
      <w:lvlJc w:val="left"/>
      <w:pPr>
        <w:ind w:left="2982" w:hanging="435"/>
      </w:pPr>
      <w:rPr>
        <w:rFonts w:hint="default"/>
      </w:rPr>
    </w:lvl>
    <w:lvl w:ilvl="3" w:tplc="0A303146">
      <w:start w:val="1"/>
      <w:numFmt w:val="lowerLetter"/>
      <w:lvlText w:val="%4."/>
      <w:lvlJc w:val="left"/>
      <w:pPr>
        <w:ind w:left="3447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>
    <w:nsid w:val="02B92858"/>
    <w:multiLevelType w:val="multilevel"/>
    <w:tmpl w:val="0E149448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  <w:b/>
        <w:color w:val="auto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  <w:b/>
        <w:color w:val="auto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  <w:b/>
        <w:color w:val="auto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  <w:b/>
        <w:color w:val="auto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  <w:b/>
        <w:color w:val="auto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  <w:b/>
        <w:color w:val="auto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  <w:b/>
        <w:color w:val="auto"/>
      </w:rPr>
    </w:lvl>
  </w:abstractNum>
  <w:abstractNum w:abstractNumId="13">
    <w:nsid w:val="05263254"/>
    <w:multiLevelType w:val="hybridMultilevel"/>
    <w:tmpl w:val="D3702DBC"/>
    <w:lvl w:ilvl="0" w:tplc="0415000F">
      <w:start w:val="1"/>
      <w:numFmt w:val="decimal"/>
      <w:lvlText w:val="%1."/>
      <w:lvlJc w:val="left"/>
      <w:pPr>
        <w:ind w:left="1713" w:hanging="360"/>
      </w:pPr>
    </w:lvl>
    <w:lvl w:ilvl="1" w:tplc="FA203058">
      <w:start w:val="1"/>
      <w:numFmt w:val="decimal"/>
      <w:lvlText w:val="%2)"/>
      <w:lvlJc w:val="left"/>
      <w:pPr>
        <w:ind w:left="2433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4">
    <w:nsid w:val="07EE6A87"/>
    <w:multiLevelType w:val="hybridMultilevel"/>
    <w:tmpl w:val="402AFDA6"/>
    <w:lvl w:ilvl="0" w:tplc="5882C460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8B07C74"/>
    <w:multiLevelType w:val="hybridMultilevel"/>
    <w:tmpl w:val="A0E04872"/>
    <w:lvl w:ilvl="0" w:tplc="2168D5F8">
      <w:start w:val="1"/>
      <w:numFmt w:val="decimal"/>
      <w:lvlText w:val="%1."/>
      <w:lvlJc w:val="left"/>
      <w:pPr>
        <w:ind w:left="207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93" w:hanging="360"/>
      </w:pPr>
    </w:lvl>
    <w:lvl w:ilvl="2" w:tplc="0415001B" w:tentative="1">
      <w:start w:val="1"/>
      <w:numFmt w:val="lowerRoman"/>
      <w:lvlText w:val="%3."/>
      <w:lvlJc w:val="right"/>
      <w:pPr>
        <w:ind w:left="3513" w:hanging="180"/>
      </w:pPr>
    </w:lvl>
    <w:lvl w:ilvl="3" w:tplc="0415000F" w:tentative="1">
      <w:start w:val="1"/>
      <w:numFmt w:val="decimal"/>
      <w:lvlText w:val="%4."/>
      <w:lvlJc w:val="left"/>
      <w:pPr>
        <w:ind w:left="4233" w:hanging="360"/>
      </w:pPr>
    </w:lvl>
    <w:lvl w:ilvl="4" w:tplc="04150019" w:tentative="1">
      <w:start w:val="1"/>
      <w:numFmt w:val="lowerLetter"/>
      <w:lvlText w:val="%5."/>
      <w:lvlJc w:val="left"/>
      <w:pPr>
        <w:ind w:left="4953" w:hanging="360"/>
      </w:pPr>
    </w:lvl>
    <w:lvl w:ilvl="5" w:tplc="0415001B" w:tentative="1">
      <w:start w:val="1"/>
      <w:numFmt w:val="lowerRoman"/>
      <w:lvlText w:val="%6."/>
      <w:lvlJc w:val="right"/>
      <w:pPr>
        <w:ind w:left="5673" w:hanging="180"/>
      </w:pPr>
    </w:lvl>
    <w:lvl w:ilvl="6" w:tplc="0415000F" w:tentative="1">
      <w:start w:val="1"/>
      <w:numFmt w:val="decimal"/>
      <w:lvlText w:val="%7."/>
      <w:lvlJc w:val="left"/>
      <w:pPr>
        <w:ind w:left="6393" w:hanging="360"/>
      </w:pPr>
    </w:lvl>
    <w:lvl w:ilvl="7" w:tplc="04150019" w:tentative="1">
      <w:start w:val="1"/>
      <w:numFmt w:val="lowerLetter"/>
      <w:lvlText w:val="%8."/>
      <w:lvlJc w:val="left"/>
      <w:pPr>
        <w:ind w:left="7113" w:hanging="360"/>
      </w:pPr>
    </w:lvl>
    <w:lvl w:ilvl="8" w:tplc="0415001B" w:tentative="1">
      <w:start w:val="1"/>
      <w:numFmt w:val="lowerRoman"/>
      <w:lvlText w:val="%9."/>
      <w:lvlJc w:val="right"/>
      <w:pPr>
        <w:ind w:left="7833" w:hanging="180"/>
      </w:pPr>
    </w:lvl>
  </w:abstractNum>
  <w:abstractNum w:abstractNumId="16">
    <w:nsid w:val="0B5736D5"/>
    <w:multiLevelType w:val="hybridMultilevel"/>
    <w:tmpl w:val="11543760"/>
    <w:lvl w:ilvl="0" w:tplc="3968CCAC">
      <w:start w:val="1"/>
      <w:numFmt w:val="decimal"/>
      <w:lvlText w:val="%1."/>
      <w:lvlJc w:val="left"/>
      <w:pPr>
        <w:ind w:left="720" w:hanging="360"/>
      </w:pPr>
      <w:rPr>
        <w:sz w:val="20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EB3028F6">
      <w:start w:val="1"/>
      <w:numFmt w:val="decimal"/>
      <w:lvlText w:val="%4."/>
      <w:lvlJc w:val="left"/>
      <w:pPr>
        <w:ind w:left="1636" w:hanging="360"/>
      </w:pPr>
      <w:rPr>
        <w:color w:val="auto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C0F49CA"/>
    <w:multiLevelType w:val="multilevel"/>
    <w:tmpl w:val="902A00C8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898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0D1E5B09"/>
    <w:multiLevelType w:val="hybridMultilevel"/>
    <w:tmpl w:val="A36E30A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13335051"/>
    <w:multiLevelType w:val="hybridMultilevel"/>
    <w:tmpl w:val="12326B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3D33EE3"/>
    <w:multiLevelType w:val="hybridMultilevel"/>
    <w:tmpl w:val="C93A2900"/>
    <w:lvl w:ilvl="0" w:tplc="04150017">
      <w:start w:val="1"/>
      <w:numFmt w:val="lowerLetter"/>
      <w:lvlText w:val="%1)"/>
      <w:lvlJc w:val="left"/>
      <w:pPr>
        <w:ind w:left="2138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2858" w:hanging="360"/>
      </w:pPr>
    </w:lvl>
    <w:lvl w:ilvl="2" w:tplc="66A8A56A">
      <w:start w:val="7"/>
      <w:numFmt w:val="decimal"/>
      <w:lvlText w:val="%3."/>
      <w:lvlJc w:val="left"/>
      <w:pPr>
        <w:ind w:left="375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21">
    <w:nsid w:val="14855A97"/>
    <w:multiLevelType w:val="hybridMultilevel"/>
    <w:tmpl w:val="7A70BE1A"/>
    <w:lvl w:ilvl="0" w:tplc="62F27512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7EC6E2F"/>
    <w:multiLevelType w:val="multilevel"/>
    <w:tmpl w:val="507C3BA4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>
    <w:nsid w:val="19563EF6"/>
    <w:multiLevelType w:val="hybridMultilevel"/>
    <w:tmpl w:val="307EA868"/>
    <w:lvl w:ilvl="0" w:tplc="3F74A4AE">
      <w:start w:val="1"/>
      <w:numFmt w:val="decimal"/>
      <w:lvlText w:val="%1)"/>
      <w:lvlJc w:val="left"/>
      <w:pPr>
        <w:ind w:left="22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1A6D0152"/>
    <w:multiLevelType w:val="hybridMultilevel"/>
    <w:tmpl w:val="D1182D72"/>
    <w:lvl w:ilvl="0" w:tplc="147E68A0">
      <w:start w:val="1"/>
      <w:numFmt w:val="decimal"/>
      <w:lvlText w:val="%1)"/>
      <w:lvlJc w:val="left"/>
      <w:pPr>
        <w:ind w:left="213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1C797DF9"/>
    <w:multiLevelType w:val="multilevel"/>
    <w:tmpl w:val="2446E9DC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7">
    <w:nsid w:val="1DB56323"/>
    <w:multiLevelType w:val="multilevel"/>
    <w:tmpl w:val="0860B942"/>
    <w:lvl w:ilvl="0">
      <w:start w:val="1"/>
      <w:numFmt w:val="decimal"/>
      <w:pStyle w:val="Wypunktowanie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927"/>
        </w:tabs>
        <w:ind w:left="792" w:hanging="225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vanish w:val="0"/>
        <w:sz w:val="20"/>
        <w:szCs w:val="20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418"/>
        </w:tabs>
        <w:ind w:left="1418" w:hanging="681"/>
      </w:pPr>
      <w:rPr>
        <w:rFonts w:ascii="Times New Roman" w:hAnsi="Times New Roman" w:cs="Times New Roman" w:hint="default"/>
        <w:b/>
        <w:i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4320" w:hanging="1440"/>
      </w:pPr>
      <w:rPr>
        <w:rFonts w:cs="Times New Roman" w:hint="default"/>
      </w:rPr>
    </w:lvl>
  </w:abstractNum>
  <w:abstractNum w:abstractNumId="28">
    <w:nsid w:val="20411063"/>
    <w:multiLevelType w:val="hybridMultilevel"/>
    <w:tmpl w:val="A7A03C42"/>
    <w:lvl w:ilvl="0" w:tplc="49AE20AA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12D7BB8"/>
    <w:multiLevelType w:val="hybridMultilevel"/>
    <w:tmpl w:val="47982942"/>
    <w:lvl w:ilvl="0" w:tplc="E7DEEE16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21782102"/>
    <w:multiLevelType w:val="hybridMultilevel"/>
    <w:tmpl w:val="EFA66622"/>
    <w:lvl w:ilvl="0" w:tplc="6AC694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22D9124D"/>
    <w:multiLevelType w:val="hybridMultilevel"/>
    <w:tmpl w:val="FC9ED7F6"/>
    <w:lvl w:ilvl="0" w:tplc="04150011">
      <w:start w:val="1"/>
      <w:numFmt w:val="decimal"/>
      <w:lvlText w:val="%1)"/>
      <w:lvlJc w:val="left"/>
      <w:pPr>
        <w:ind w:left="2138" w:hanging="360"/>
      </w:pPr>
    </w:lvl>
    <w:lvl w:ilvl="1" w:tplc="04150011">
      <w:start w:val="1"/>
      <w:numFmt w:val="decimal"/>
      <w:lvlText w:val="%2)"/>
      <w:lvlJc w:val="left"/>
      <w:pPr>
        <w:ind w:left="2858" w:hanging="360"/>
      </w:pPr>
    </w:lvl>
    <w:lvl w:ilvl="2" w:tplc="9F46B34C">
      <w:start w:val="1"/>
      <w:numFmt w:val="decimal"/>
      <w:lvlText w:val="%3."/>
      <w:lvlJc w:val="left"/>
      <w:pPr>
        <w:ind w:left="3758" w:hanging="360"/>
      </w:pPr>
      <w:rPr>
        <w:rFonts w:hint="default"/>
        <w:color w:val="auto"/>
        <w:sz w:val="18"/>
        <w:szCs w:val="18"/>
      </w:r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32">
    <w:nsid w:val="237860EB"/>
    <w:multiLevelType w:val="hybridMultilevel"/>
    <w:tmpl w:val="A2866E84"/>
    <w:lvl w:ilvl="0" w:tplc="85FA2E78">
      <w:start w:val="1"/>
      <w:numFmt w:val="decimal"/>
      <w:lvlText w:val="%1)"/>
      <w:lvlJc w:val="left"/>
      <w:pPr>
        <w:ind w:left="2280" w:hanging="360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4EE073DA">
      <w:start w:val="1"/>
      <w:numFmt w:val="decimal"/>
      <w:lvlText w:val="%4."/>
      <w:lvlJc w:val="left"/>
      <w:pPr>
        <w:ind w:left="2880" w:hanging="360"/>
      </w:pPr>
      <w:rPr>
        <w:rFonts w:cs="Times New Roman"/>
        <w:color w:val="auto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27802328"/>
    <w:multiLevelType w:val="hybridMultilevel"/>
    <w:tmpl w:val="6C8004B0"/>
    <w:lvl w:ilvl="0" w:tplc="EFF635C0">
      <w:start w:val="1"/>
      <w:numFmt w:val="bullet"/>
      <w:lvlText w:val="–"/>
      <w:lvlJc w:val="left"/>
      <w:pPr>
        <w:ind w:left="1211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4">
    <w:nsid w:val="284923A1"/>
    <w:multiLevelType w:val="multilevel"/>
    <w:tmpl w:val="402437B4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>
    <w:nsid w:val="2A17695A"/>
    <w:multiLevelType w:val="hybridMultilevel"/>
    <w:tmpl w:val="D9A05CA2"/>
    <w:lvl w:ilvl="0" w:tplc="3D4A9C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7F2B518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2AEC4976"/>
    <w:multiLevelType w:val="hybridMultilevel"/>
    <w:tmpl w:val="ED98934E"/>
    <w:lvl w:ilvl="0" w:tplc="3A4E2316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2E720482"/>
    <w:multiLevelType w:val="hybridMultilevel"/>
    <w:tmpl w:val="B7B4EC1C"/>
    <w:lvl w:ilvl="0" w:tplc="DAB850D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347F2977"/>
    <w:multiLevelType w:val="hybridMultilevel"/>
    <w:tmpl w:val="A5A8989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35E26DD4"/>
    <w:multiLevelType w:val="hybridMultilevel"/>
    <w:tmpl w:val="59E4094C"/>
    <w:lvl w:ilvl="0" w:tplc="3154D4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35EC6753"/>
    <w:multiLevelType w:val="hybridMultilevel"/>
    <w:tmpl w:val="444682FA"/>
    <w:lvl w:ilvl="0" w:tplc="04150017">
      <w:start w:val="1"/>
      <w:numFmt w:val="lowerLetter"/>
      <w:lvlText w:val="%1)"/>
      <w:lvlJc w:val="left"/>
      <w:pPr>
        <w:ind w:left="1770" w:hanging="360"/>
      </w:pPr>
    </w:lvl>
    <w:lvl w:ilvl="1" w:tplc="04150019">
      <w:start w:val="1"/>
      <w:numFmt w:val="lowerLetter"/>
      <w:lvlText w:val="%2."/>
      <w:lvlJc w:val="left"/>
      <w:pPr>
        <w:ind w:left="2490" w:hanging="360"/>
      </w:pPr>
    </w:lvl>
    <w:lvl w:ilvl="2" w:tplc="0415001B">
      <w:start w:val="1"/>
      <w:numFmt w:val="lowerRoman"/>
      <w:lvlText w:val="%3."/>
      <w:lvlJc w:val="right"/>
      <w:pPr>
        <w:ind w:left="3210" w:hanging="180"/>
      </w:pPr>
    </w:lvl>
    <w:lvl w:ilvl="3" w:tplc="0415000F">
      <w:start w:val="1"/>
      <w:numFmt w:val="decimal"/>
      <w:lvlText w:val="%4."/>
      <w:lvlJc w:val="left"/>
      <w:pPr>
        <w:ind w:left="3930" w:hanging="360"/>
      </w:pPr>
    </w:lvl>
    <w:lvl w:ilvl="4" w:tplc="04150019">
      <w:start w:val="1"/>
      <w:numFmt w:val="lowerLetter"/>
      <w:lvlText w:val="%5."/>
      <w:lvlJc w:val="left"/>
      <w:pPr>
        <w:ind w:left="4650" w:hanging="360"/>
      </w:pPr>
    </w:lvl>
    <w:lvl w:ilvl="5" w:tplc="0415001B">
      <w:start w:val="1"/>
      <w:numFmt w:val="lowerRoman"/>
      <w:lvlText w:val="%6."/>
      <w:lvlJc w:val="right"/>
      <w:pPr>
        <w:ind w:left="5370" w:hanging="180"/>
      </w:pPr>
    </w:lvl>
    <w:lvl w:ilvl="6" w:tplc="0415000F">
      <w:start w:val="1"/>
      <w:numFmt w:val="decimal"/>
      <w:lvlText w:val="%7."/>
      <w:lvlJc w:val="left"/>
      <w:pPr>
        <w:ind w:left="6090" w:hanging="360"/>
      </w:pPr>
    </w:lvl>
    <w:lvl w:ilvl="7" w:tplc="04150019">
      <w:start w:val="1"/>
      <w:numFmt w:val="lowerLetter"/>
      <w:lvlText w:val="%8."/>
      <w:lvlJc w:val="left"/>
      <w:pPr>
        <w:ind w:left="6810" w:hanging="360"/>
      </w:pPr>
    </w:lvl>
    <w:lvl w:ilvl="8" w:tplc="0415001B">
      <w:start w:val="1"/>
      <w:numFmt w:val="lowerRoman"/>
      <w:lvlText w:val="%9."/>
      <w:lvlJc w:val="right"/>
      <w:pPr>
        <w:ind w:left="7530" w:hanging="180"/>
      </w:pPr>
    </w:lvl>
  </w:abstractNum>
  <w:abstractNum w:abstractNumId="41">
    <w:nsid w:val="392D1FD7"/>
    <w:multiLevelType w:val="hybridMultilevel"/>
    <w:tmpl w:val="4496945C"/>
    <w:lvl w:ilvl="0" w:tplc="3D4A9C10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42">
    <w:nsid w:val="3A493C71"/>
    <w:multiLevelType w:val="hybridMultilevel"/>
    <w:tmpl w:val="51C8EB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3C1405A1"/>
    <w:multiLevelType w:val="hybridMultilevel"/>
    <w:tmpl w:val="78F24FB0"/>
    <w:lvl w:ilvl="0" w:tplc="04150017">
      <w:start w:val="1"/>
      <w:numFmt w:val="lowerLetter"/>
      <w:lvlText w:val="%1)"/>
      <w:lvlJc w:val="left"/>
      <w:pPr>
        <w:ind w:left="2138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2858" w:hanging="360"/>
      </w:pPr>
    </w:lvl>
    <w:lvl w:ilvl="2" w:tplc="66A8A56A">
      <w:start w:val="7"/>
      <w:numFmt w:val="decimal"/>
      <w:lvlText w:val="%3."/>
      <w:lvlJc w:val="left"/>
      <w:pPr>
        <w:ind w:left="375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44">
    <w:nsid w:val="3D7202B5"/>
    <w:multiLevelType w:val="multilevel"/>
    <w:tmpl w:val="40A20844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5">
    <w:nsid w:val="465613E7"/>
    <w:multiLevelType w:val="hybridMultilevel"/>
    <w:tmpl w:val="1E5ACACA"/>
    <w:lvl w:ilvl="0" w:tplc="0242FA84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48104463"/>
    <w:multiLevelType w:val="hybridMultilevel"/>
    <w:tmpl w:val="ABEE6976"/>
    <w:lvl w:ilvl="0" w:tplc="FE943AFA">
      <w:start w:val="1"/>
      <w:numFmt w:val="decimal"/>
      <w:lvlText w:val="%1."/>
      <w:lvlJc w:val="left"/>
      <w:pPr>
        <w:ind w:left="207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93" w:hanging="360"/>
      </w:pPr>
    </w:lvl>
    <w:lvl w:ilvl="2" w:tplc="0415001B" w:tentative="1">
      <w:start w:val="1"/>
      <w:numFmt w:val="lowerRoman"/>
      <w:lvlText w:val="%3."/>
      <w:lvlJc w:val="right"/>
      <w:pPr>
        <w:ind w:left="3513" w:hanging="180"/>
      </w:pPr>
    </w:lvl>
    <w:lvl w:ilvl="3" w:tplc="0415000F" w:tentative="1">
      <w:start w:val="1"/>
      <w:numFmt w:val="decimal"/>
      <w:lvlText w:val="%4."/>
      <w:lvlJc w:val="left"/>
      <w:pPr>
        <w:ind w:left="4233" w:hanging="360"/>
      </w:pPr>
    </w:lvl>
    <w:lvl w:ilvl="4" w:tplc="04150019" w:tentative="1">
      <w:start w:val="1"/>
      <w:numFmt w:val="lowerLetter"/>
      <w:lvlText w:val="%5."/>
      <w:lvlJc w:val="left"/>
      <w:pPr>
        <w:ind w:left="4953" w:hanging="360"/>
      </w:pPr>
    </w:lvl>
    <w:lvl w:ilvl="5" w:tplc="0415001B" w:tentative="1">
      <w:start w:val="1"/>
      <w:numFmt w:val="lowerRoman"/>
      <w:lvlText w:val="%6."/>
      <w:lvlJc w:val="right"/>
      <w:pPr>
        <w:ind w:left="5673" w:hanging="180"/>
      </w:pPr>
    </w:lvl>
    <w:lvl w:ilvl="6" w:tplc="0415000F" w:tentative="1">
      <w:start w:val="1"/>
      <w:numFmt w:val="decimal"/>
      <w:lvlText w:val="%7."/>
      <w:lvlJc w:val="left"/>
      <w:pPr>
        <w:ind w:left="6393" w:hanging="360"/>
      </w:pPr>
    </w:lvl>
    <w:lvl w:ilvl="7" w:tplc="04150019" w:tentative="1">
      <w:start w:val="1"/>
      <w:numFmt w:val="lowerLetter"/>
      <w:lvlText w:val="%8."/>
      <w:lvlJc w:val="left"/>
      <w:pPr>
        <w:ind w:left="7113" w:hanging="360"/>
      </w:pPr>
    </w:lvl>
    <w:lvl w:ilvl="8" w:tplc="0415001B" w:tentative="1">
      <w:start w:val="1"/>
      <w:numFmt w:val="lowerRoman"/>
      <w:lvlText w:val="%9."/>
      <w:lvlJc w:val="right"/>
      <w:pPr>
        <w:ind w:left="7833" w:hanging="180"/>
      </w:pPr>
    </w:lvl>
  </w:abstractNum>
  <w:abstractNum w:abstractNumId="47">
    <w:nsid w:val="48BD2FD4"/>
    <w:multiLevelType w:val="hybridMultilevel"/>
    <w:tmpl w:val="28546756"/>
    <w:lvl w:ilvl="0" w:tplc="7B9C7114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48">
    <w:nsid w:val="4A630E8F"/>
    <w:multiLevelType w:val="hybridMultilevel"/>
    <w:tmpl w:val="20829CF8"/>
    <w:lvl w:ilvl="0" w:tplc="6F349ADE">
      <w:start w:val="1"/>
      <w:numFmt w:val="decimal"/>
      <w:lvlText w:val="%1)"/>
      <w:lvlJc w:val="left"/>
      <w:pPr>
        <w:ind w:left="2424" w:hanging="360"/>
      </w:pPr>
      <w:rPr>
        <w:rFonts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49">
    <w:nsid w:val="4BBF1B48"/>
    <w:multiLevelType w:val="hybridMultilevel"/>
    <w:tmpl w:val="17CC6788"/>
    <w:lvl w:ilvl="0" w:tplc="609CBD1C">
      <w:start w:val="1"/>
      <w:numFmt w:val="decimal"/>
      <w:lvlText w:val="%1."/>
      <w:lvlJc w:val="left"/>
      <w:pPr>
        <w:ind w:left="2073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793" w:hanging="360"/>
      </w:pPr>
    </w:lvl>
    <w:lvl w:ilvl="2" w:tplc="0415001B" w:tentative="1">
      <w:start w:val="1"/>
      <w:numFmt w:val="lowerRoman"/>
      <w:lvlText w:val="%3."/>
      <w:lvlJc w:val="right"/>
      <w:pPr>
        <w:ind w:left="3513" w:hanging="180"/>
      </w:pPr>
    </w:lvl>
    <w:lvl w:ilvl="3" w:tplc="0415000F" w:tentative="1">
      <w:start w:val="1"/>
      <w:numFmt w:val="decimal"/>
      <w:lvlText w:val="%4."/>
      <w:lvlJc w:val="left"/>
      <w:pPr>
        <w:ind w:left="4233" w:hanging="360"/>
      </w:pPr>
    </w:lvl>
    <w:lvl w:ilvl="4" w:tplc="04150019" w:tentative="1">
      <w:start w:val="1"/>
      <w:numFmt w:val="lowerLetter"/>
      <w:lvlText w:val="%5."/>
      <w:lvlJc w:val="left"/>
      <w:pPr>
        <w:ind w:left="4953" w:hanging="360"/>
      </w:pPr>
    </w:lvl>
    <w:lvl w:ilvl="5" w:tplc="0415001B" w:tentative="1">
      <w:start w:val="1"/>
      <w:numFmt w:val="lowerRoman"/>
      <w:lvlText w:val="%6."/>
      <w:lvlJc w:val="right"/>
      <w:pPr>
        <w:ind w:left="5673" w:hanging="180"/>
      </w:pPr>
    </w:lvl>
    <w:lvl w:ilvl="6" w:tplc="0415000F" w:tentative="1">
      <w:start w:val="1"/>
      <w:numFmt w:val="decimal"/>
      <w:lvlText w:val="%7."/>
      <w:lvlJc w:val="left"/>
      <w:pPr>
        <w:ind w:left="6393" w:hanging="360"/>
      </w:pPr>
    </w:lvl>
    <w:lvl w:ilvl="7" w:tplc="04150019" w:tentative="1">
      <w:start w:val="1"/>
      <w:numFmt w:val="lowerLetter"/>
      <w:lvlText w:val="%8."/>
      <w:lvlJc w:val="left"/>
      <w:pPr>
        <w:ind w:left="7113" w:hanging="360"/>
      </w:pPr>
    </w:lvl>
    <w:lvl w:ilvl="8" w:tplc="0415001B" w:tentative="1">
      <w:start w:val="1"/>
      <w:numFmt w:val="lowerRoman"/>
      <w:lvlText w:val="%9."/>
      <w:lvlJc w:val="right"/>
      <w:pPr>
        <w:ind w:left="7833" w:hanging="180"/>
      </w:pPr>
    </w:lvl>
  </w:abstractNum>
  <w:abstractNum w:abstractNumId="50">
    <w:nsid w:val="51A14FF7"/>
    <w:multiLevelType w:val="hybridMultilevel"/>
    <w:tmpl w:val="EEFA98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56344281"/>
    <w:multiLevelType w:val="hybridMultilevel"/>
    <w:tmpl w:val="2DFA4130"/>
    <w:lvl w:ilvl="0" w:tplc="04150017">
      <w:start w:val="1"/>
      <w:numFmt w:val="lowerLetter"/>
      <w:lvlText w:val="%1)"/>
      <w:lvlJc w:val="left"/>
      <w:pPr>
        <w:ind w:left="2433" w:hanging="360"/>
      </w:pPr>
    </w:lvl>
    <w:lvl w:ilvl="1" w:tplc="04150019" w:tentative="1">
      <w:start w:val="1"/>
      <w:numFmt w:val="lowerLetter"/>
      <w:lvlText w:val="%2."/>
      <w:lvlJc w:val="left"/>
      <w:pPr>
        <w:ind w:left="3153" w:hanging="360"/>
      </w:pPr>
    </w:lvl>
    <w:lvl w:ilvl="2" w:tplc="0415001B" w:tentative="1">
      <w:start w:val="1"/>
      <w:numFmt w:val="lowerRoman"/>
      <w:lvlText w:val="%3."/>
      <w:lvlJc w:val="right"/>
      <w:pPr>
        <w:ind w:left="3873" w:hanging="180"/>
      </w:pPr>
    </w:lvl>
    <w:lvl w:ilvl="3" w:tplc="0415000F" w:tentative="1">
      <w:start w:val="1"/>
      <w:numFmt w:val="decimal"/>
      <w:lvlText w:val="%4."/>
      <w:lvlJc w:val="left"/>
      <w:pPr>
        <w:ind w:left="4593" w:hanging="360"/>
      </w:pPr>
    </w:lvl>
    <w:lvl w:ilvl="4" w:tplc="04150019" w:tentative="1">
      <w:start w:val="1"/>
      <w:numFmt w:val="lowerLetter"/>
      <w:lvlText w:val="%5."/>
      <w:lvlJc w:val="left"/>
      <w:pPr>
        <w:ind w:left="5313" w:hanging="360"/>
      </w:pPr>
    </w:lvl>
    <w:lvl w:ilvl="5" w:tplc="0415001B" w:tentative="1">
      <w:start w:val="1"/>
      <w:numFmt w:val="lowerRoman"/>
      <w:lvlText w:val="%6."/>
      <w:lvlJc w:val="right"/>
      <w:pPr>
        <w:ind w:left="6033" w:hanging="180"/>
      </w:pPr>
    </w:lvl>
    <w:lvl w:ilvl="6" w:tplc="0415000F" w:tentative="1">
      <w:start w:val="1"/>
      <w:numFmt w:val="decimal"/>
      <w:lvlText w:val="%7."/>
      <w:lvlJc w:val="left"/>
      <w:pPr>
        <w:ind w:left="6753" w:hanging="360"/>
      </w:pPr>
    </w:lvl>
    <w:lvl w:ilvl="7" w:tplc="04150019" w:tentative="1">
      <w:start w:val="1"/>
      <w:numFmt w:val="lowerLetter"/>
      <w:lvlText w:val="%8."/>
      <w:lvlJc w:val="left"/>
      <w:pPr>
        <w:ind w:left="7473" w:hanging="360"/>
      </w:pPr>
    </w:lvl>
    <w:lvl w:ilvl="8" w:tplc="0415001B" w:tentative="1">
      <w:start w:val="1"/>
      <w:numFmt w:val="lowerRoman"/>
      <w:lvlText w:val="%9."/>
      <w:lvlJc w:val="right"/>
      <w:pPr>
        <w:ind w:left="8193" w:hanging="180"/>
      </w:pPr>
    </w:lvl>
  </w:abstractNum>
  <w:abstractNum w:abstractNumId="52">
    <w:nsid w:val="56390A3F"/>
    <w:multiLevelType w:val="hybridMultilevel"/>
    <w:tmpl w:val="A70ABC08"/>
    <w:lvl w:ilvl="0" w:tplc="66A8A56A">
      <w:start w:val="7"/>
      <w:numFmt w:val="decimal"/>
      <w:lvlText w:val="%1."/>
      <w:lvlJc w:val="left"/>
      <w:pPr>
        <w:ind w:left="375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583A7B43"/>
    <w:multiLevelType w:val="hybridMultilevel"/>
    <w:tmpl w:val="9CFE42FE"/>
    <w:lvl w:ilvl="0" w:tplc="68AC00DC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58B25BD1"/>
    <w:multiLevelType w:val="hybridMultilevel"/>
    <w:tmpl w:val="098CABE0"/>
    <w:lvl w:ilvl="0" w:tplc="0DDAEB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">
    <w:nsid w:val="596F4F1D"/>
    <w:multiLevelType w:val="hybridMultilevel"/>
    <w:tmpl w:val="3DD6C09C"/>
    <w:lvl w:ilvl="0" w:tplc="E3BAF0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7F2B518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5BBE40E4"/>
    <w:multiLevelType w:val="hybridMultilevel"/>
    <w:tmpl w:val="2DB021E6"/>
    <w:lvl w:ilvl="0" w:tplc="F2D4508C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5D5A1058"/>
    <w:multiLevelType w:val="hybridMultilevel"/>
    <w:tmpl w:val="D206EDE8"/>
    <w:lvl w:ilvl="0" w:tplc="76087FDE">
      <w:start w:val="1"/>
      <w:numFmt w:val="upperLetter"/>
      <w:lvlText w:val="%1."/>
      <w:lvlJc w:val="left"/>
      <w:pPr>
        <w:ind w:left="1353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58">
    <w:nsid w:val="5E8B32D9"/>
    <w:multiLevelType w:val="hybridMultilevel"/>
    <w:tmpl w:val="ABEE6976"/>
    <w:lvl w:ilvl="0" w:tplc="FE943AFA">
      <w:start w:val="1"/>
      <w:numFmt w:val="decimal"/>
      <w:lvlText w:val="%1."/>
      <w:lvlJc w:val="left"/>
      <w:pPr>
        <w:ind w:left="207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93" w:hanging="360"/>
      </w:pPr>
    </w:lvl>
    <w:lvl w:ilvl="2" w:tplc="0415001B" w:tentative="1">
      <w:start w:val="1"/>
      <w:numFmt w:val="lowerRoman"/>
      <w:lvlText w:val="%3."/>
      <w:lvlJc w:val="right"/>
      <w:pPr>
        <w:ind w:left="3513" w:hanging="180"/>
      </w:pPr>
    </w:lvl>
    <w:lvl w:ilvl="3" w:tplc="0415000F" w:tentative="1">
      <w:start w:val="1"/>
      <w:numFmt w:val="decimal"/>
      <w:lvlText w:val="%4."/>
      <w:lvlJc w:val="left"/>
      <w:pPr>
        <w:ind w:left="4233" w:hanging="360"/>
      </w:pPr>
    </w:lvl>
    <w:lvl w:ilvl="4" w:tplc="04150019" w:tentative="1">
      <w:start w:val="1"/>
      <w:numFmt w:val="lowerLetter"/>
      <w:lvlText w:val="%5."/>
      <w:lvlJc w:val="left"/>
      <w:pPr>
        <w:ind w:left="4953" w:hanging="360"/>
      </w:pPr>
    </w:lvl>
    <w:lvl w:ilvl="5" w:tplc="0415001B" w:tentative="1">
      <w:start w:val="1"/>
      <w:numFmt w:val="lowerRoman"/>
      <w:lvlText w:val="%6."/>
      <w:lvlJc w:val="right"/>
      <w:pPr>
        <w:ind w:left="5673" w:hanging="180"/>
      </w:pPr>
    </w:lvl>
    <w:lvl w:ilvl="6" w:tplc="0415000F" w:tentative="1">
      <w:start w:val="1"/>
      <w:numFmt w:val="decimal"/>
      <w:lvlText w:val="%7."/>
      <w:lvlJc w:val="left"/>
      <w:pPr>
        <w:ind w:left="6393" w:hanging="360"/>
      </w:pPr>
    </w:lvl>
    <w:lvl w:ilvl="7" w:tplc="04150019" w:tentative="1">
      <w:start w:val="1"/>
      <w:numFmt w:val="lowerLetter"/>
      <w:lvlText w:val="%8."/>
      <w:lvlJc w:val="left"/>
      <w:pPr>
        <w:ind w:left="7113" w:hanging="360"/>
      </w:pPr>
    </w:lvl>
    <w:lvl w:ilvl="8" w:tplc="0415001B" w:tentative="1">
      <w:start w:val="1"/>
      <w:numFmt w:val="lowerRoman"/>
      <w:lvlText w:val="%9."/>
      <w:lvlJc w:val="right"/>
      <w:pPr>
        <w:ind w:left="7833" w:hanging="180"/>
      </w:pPr>
    </w:lvl>
  </w:abstractNum>
  <w:abstractNum w:abstractNumId="59">
    <w:nsid w:val="5FD37FAC"/>
    <w:multiLevelType w:val="hybridMultilevel"/>
    <w:tmpl w:val="67EE8644"/>
    <w:lvl w:ilvl="0" w:tplc="04150011">
      <w:start w:val="1"/>
      <w:numFmt w:val="decimal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60">
    <w:nsid w:val="60462288"/>
    <w:multiLevelType w:val="hybridMultilevel"/>
    <w:tmpl w:val="F35A60D0"/>
    <w:lvl w:ilvl="0" w:tplc="629ED728">
      <w:start w:val="1"/>
      <w:numFmt w:val="decimal"/>
      <w:lvlText w:val="%1."/>
      <w:lvlJc w:val="left"/>
      <w:pPr>
        <w:ind w:left="2007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ind w:left="2727" w:hanging="360"/>
      </w:pPr>
    </w:lvl>
    <w:lvl w:ilvl="2" w:tplc="0415001B">
      <w:start w:val="1"/>
      <w:numFmt w:val="lowerRoman"/>
      <w:lvlText w:val="%3."/>
      <w:lvlJc w:val="right"/>
      <w:pPr>
        <w:ind w:left="3447" w:hanging="180"/>
      </w:pPr>
    </w:lvl>
    <w:lvl w:ilvl="3" w:tplc="0415000F" w:tentative="1">
      <w:start w:val="1"/>
      <w:numFmt w:val="decimal"/>
      <w:lvlText w:val="%4."/>
      <w:lvlJc w:val="left"/>
      <w:pPr>
        <w:ind w:left="4167" w:hanging="360"/>
      </w:pPr>
    </w:lvl>
    <w:lvl w:ilvl="4" w:tplc="04150019" w:tentative="1">
      <w:start w:val="1"/>
      <w:numFmt w:val="lowerLetter"/>
      <w:lvlText w:val="%5."/>
      <w:lvlJc w:val="left"/>
      <w:pPr>
        <w:ind w:left="4887" w:hanging="360"/>
      </w:pPr>
    </w:lvl>
    <w:lvl w:ilvl="5" w:tplc="0415001B" w:tentative="1">
      <w:start w:val="1"/>
      <w:numFmt w:val="lowerRoman"/>
      <w:lvlText w:val="%6."/>
      <w:lvlJc w:val="right"/>
      <w:pPr>
        <w:ind w:left="5607" w:hanging="180"/>
      </w:pPr>
    </w:lvl>
    <w:lvl w:ilvl="6" w:tplc="0415000F" w:tentative="1">
      <w:start w:val="1"/>
      <w:numFmt w:val="decimal"/>
      <w:lvlText w:val="%7."/>
      <w:lvlJc w:val="left"/>
      <w:pPr>
        <w:ind w:left="6327" w:hanging="360"/>
      </w:pPr>
    </w:lvl>
    <w:lvl w:ilvl="7" w:tplc="04150019" w:tentative="1">
      <w:start w:val="1"/>
      <w:numFmt w:val="lowerLetter"/>
      <w:lvlText w:val="%8."/>
      <w:lvlJc w:val="left"/>
      <w:pPr>
        <w:ind w:left="7047" w:hanging="360"/>
      </w:pPr>
    </w:lvl>
    <w:lvl w:ilvl="8" w:tplc="0415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61">
    <w:nsid w:val="62521E33"/>
    <w:multiLevelType w:val="hybridMultilevel"/>
    <w:tmpl w:val="EFC29D86"/>
    <w:lvl w:ilvl="0" w:tplc="99A49CEE">
      <w:start w:val="7"/>
      <w:numFmt w:val="decimal"/>
      <w:lvlText w:val="%1."/>
      <w:lvlJc w:val="left"/>
      <w:pPr>
        <w:ind w:left="360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639172EA"/>
    <w:multiLevelType w:val="hybridMultilevel"/>
    <w:tmpl w:val="415A99E4"/>
    <w:lvl w:ilvl="0" w:tplc="64C07888">
      <w:start w:val="1"/>
      <w:numFmt w:val="decimal"/>
      <w:lvlText w:val="%1)"/>
      <w:lvlJc w:val="left"/>
      <w:pPr>
        <w:ind w:left="1353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3">
    <w:nsid w:val="64317B7F"/>
    <w:multiLevelType w:val="hybridMultilevel"/>
    <w:tmpl w:val="8F5430D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6C6F3FB7"/>
    <w:multiLevelType w:val="hybridMultilevel"/>
    <w:tmpl w:val="347CC9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6FA15274"/>
    <w:multiLevelType w:val="hybridMultilevel"/>
    <w:tmpl w:val="150CECDE"/>
    <w:lvl w:ilvl="0" w:tplc="DFB0FB3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73D74040"/>
    <w:multiLevelType w:val="hybridMultilevel"/>
    <w:tmpl w:val="B84CCCC6"/>
    <w:lvl w:ilvl="0" w:tplc="0CB01400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81" w:hanging="360"/>
      </w:pPr>
    </w:lvl>
    <w:lvl w:ilvl="2" w:tplc="0415001B" w:tentative="1">
      <w:start w:val="1"/>
      <w:numFmt w:val="lowerRoman"/>
      <w:lvlText w:val="%3."/>
      <w:lvlJc w:val="right"/>
      <w:pPr>
        <w:ind w:left="3501" w:hanging="180"/>
      </w:pPr>
    </w:lvl>
    <w:lvl w:ilvl="3" w:tplc="0415000F" w:tentative="1">
      <w:start w:val="1"/>
      <w:numFmt w:val="decimal"/>
      <w:lvlText w:val="%4."/>
      <w:lvlJc w:val="left"/>
      <w:pPr>
        <w:ind w:left="4221" w:hanging="360"/>
      </w:pPr>
    </w:lvl>
    <w:lvl w:ilvl="4" w:tplc="04150019" w:tentative="1">
      <w:start w:val="1"/>
      <w:numFmt w:val="lowerLetter"/>
      <w:lvlText w:val="%5."/>
      <w:lvlJc w:val="left"/>
      <w:pPr>
        <w:ind w:left="4941" w:hanging="360"/>
      </w:pPr>
    </w:lvl>
    <w:lvl w:ilvl="5" w:tplc="0415001B" w:tentative="1">
      <w:start w:val="1"/>
      <w:numFmt w:val="lowerRoman"/>
      <w:lvlText w:val="%6."/>
      <w:lvlJc w:val="right"/>
      <w:pPr>
        <w:ind w:left="5661" w:hanging="180"/>
      </w:pPr>
    </w:lvl>
    <w:lvl w:ilvl="6" w:tplc="0415000F" w:tentative="1">
      <w:start w:val="1"/>
      <w:numFmt w:val="decimal"/>
      <w:lvlText w:val="%7."/>
      <w:lvlJc w:val="left"/>
      <w:pPr>
        <w:ind w:left="6381" w:hanging="360"/>
      </w:pPr>
    </w:lvl>
    <w:lvl w:ilvl="7" w:tplc="04150019" w:tentative="1">
      <w:start w:val="1"/>
      <w:numFmt w:val="lowerLetter"/>
      <w:lvlText w:val="%8."/>
      <w:lvlJc w:val="left"/>
      <w:pPr>
        <w:ind w:left="7101" w:hanging="360"/>
      </w:pPr>
    </w:lvl>
    <w:lvl w:ilvl="8" w:tplc="0415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67">
    <w:nsid w:val="75FD378B"/>
    <w:multiLevelType w:val="multilevel"/>
    <w:tmpl w:val="2FE4B7F4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  <w:b/>
      </w:rPr>
    </w:lvl>
  </w:abstractNum>
  <w:abstractNum w:abstractNumId="68">
    <w:nsid w:val="78633440"/>
    <w:multiLevelType w:val="hybridMultilevel"/>
    <w:tmpl w:val="96B4FCEC"/>
    <w:lvl w:ilvl="0" w:tplc="7B9C71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7AE27C2F"/>
    <w:multiLevelType w:val="hybridMultilevel"/>
    <w:tmpl w:val="EEC8F594"/>
    <w:lvl w:ilvl="0" w:tplc="768A31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7E5253CF"/>
    <w:multiLevelType w:val="multilevel"/>
    <w:tmpl w:val="E2A44BB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</w:rPr>
    </w:lvl>
  </w:abstractNum>
  <w:abstractNum w:abstractNumId="71">
    <w:nsid w:val="7E886D3C"/>
    <w:multiLevelType w:val="hybridMultilevel"/>
    <w:tmpl w:val="2AD0B450"/>
    <w:lvl w:ilvl="0" w:tplc="96969736">
      <w:start w:val="2"/>
      <w:numFmt w:val="upperRoman"/>
      <w:pStyle w:val="Nagwek9"/>
      <w:lvlText w:val="%1."/>
      <w:lvlJc w:val="left"/>
      <w:pPr>
        <w:tabs>
          <w:tab w:val="num" w:pos="1500"/>
        </w:tabs>
        <w:ind w:left="1500" w:hanging="720"/>
      </w:pPr>
      <w:rPr>
        <w:rFonts w:cs="Times New Roman" w:hint="default"/>
        <w:b/>
        <w:u w:val="none"/>
      </w:rPr>
    </w:lvl>
    <w:lvl w:ilvl="1" w:tplc="04150003">
      <w:start w:val="2"/>
      <w:numFmt w:val="bullet"/>
      <w:lvlText w:val=""/>
      <w:lvlJc w:val="left"/>
      <w:pPr>
        <w:tabs>
          <w:tab w:val="num" w:pos="1860"/>
        </w:tabs>
        <w:ind w:left="1860" w:hanging="360"/>
      </w:pPr>
      <w:rPr>
        <w:rFonts w:ascii="Marlett" w:eastAsia="Times New Roman" w:hAnsi="Marlett" w:hint="default"/>
      </w:rPr>
    </w:lvl>
    <w:lvl w:ilvl="2" w:tplc="04150005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  <w:rPr>
        <w:rFonts w:cs="Times New Roman"/>
      </w:rPr>
    </w:lvl>
  </w:abstractNum>
  <w:abstractNum w:abstractNumId="72">
    <w:nsid w:val="7FA3735E"/>
    <w:multiLevelType w:val="hybridMultilevel"/>
    <w:tmpl w:val="CBC831A8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1">
      <w:start w:val="1"/>
      <w:numFmt w:val="decimal"/>
      <w:lvlText w:val="%2)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27"/>
  </w:num>
  <w:num w:numId="2">
    <w:abstractNumId w:val="71"/>
  </w:num>
  <w:num w:numId="3">
    <w:abstractNumId w:val="22"/>
  </w:num>
  <w:num w:numId="4">
    <w:abstractNumId w:val="47"/>
  </w:num>
  <w:num w:numId="5">
    <w:abstractNumId w:val="30"/>
  </w:num>
  <w:num w:numId="6">
    <w:abstractNumId w:val="65"/>
  </w:num>
  <w:num w:numId="7">
    <w:abstractNumId w:val="23"/>
  </w:num>
  <w:num w:numId="8">
    <w:abstractNumId w:val="45"/>
  </w:num>
  <w:num w:numId="9">
    <w:abstractNumId w:val="56"/>
  </w:num>
  <w:num w:numId="10">
    <w:abstractNumId w:val="21"/>
  </w:num>
  <w:num w:numId="11">
    <w:abstractNumId w:val="59"/>
  </w:num>
  <w:num w:numId="12">
    <w:abstractNumId w:val="25"/>
  </w:num>
  <w:num w:numId="13">
    <w:abstractNumId w:val="68"/>
  </w:num>
  <w:num w:numId="14">
    <w:abstractNumId w:val="28"/>
  </w:num>
  <w:num w:numId="15">
    <w:abstractNumId w:val="14"/>
  </w:num>
  <w:num w:numId="16">
    <w:abstractNumId w:val="72"/>
  </w:num>
  <w:num w:numId="17">
    <w:abstractNumId w:val="64"/>
  </w:num>
  <w:num w:numId="18">
    <w:abstractNumId w:val="69"/>
  </w:num>
  <w:num w:numId="19">
    <w:abstractNumId w:val="11"/>
  </w:num>
  <w:num w:numId="20">
    <w:abstractNumId w:val="13"/>
  </w:num>
  <w:num w:numId="21">
    <w:abstractNumId w:val="55"/>
  </w:num>
  <w:num w:numId="22">
    <w:abstractNumId w:val="41"/>
  </w:num>
  <w:num w:numId="23">
    <w:abstractNumId w:val="26"/>
  </w:num>
  <w:num w:numId="24">
    <w:abstractNumId w:val="29"/>
  </w:num>
  <w:num w:numId="25">
    <w:abstractNumId w:val="17"/>
  </w:num>
  <w:num w:numId="26">
    <w:abstractNumId w:val="34"/>
  </w:num>
  <w:num w:numId="27">
    <w:abstractNumId w:val="44"/>
  </w:num>
  <w:num w:numId="28">
    <w:abstractNumId w:val="19"/>
  </w:num>
  <w:num w:numId="29">
    <w:abstractNumId w:val="35"/>
  </w:num>
  <w:num w:numId="30">
    <w:abstractNumId w:val="50"/>
  </w:num>
  <w:num w:numId="31">
    <w:abstractNumId w:val="39"/>
  </w:num>
  <w:num w:numId="32">
    <w:abstractNumId w:val="36"/>
  </w:num>
  <w:num w:numId="33">
    <w:abstractNumId w:val="32"/>
  </w:num>
  <w:num w:numId="34">
    <w:abstractNumId w:val="31"/>
  </w:num>
  <w:num w:numId="35">
    <w:abstractNumId w:val="57"/>
  </w:num>
  <w:num w:numId="36">
    <w:abstractNumId w:val="70"/>
  </w:num>
  <w:num w:numId="37">
    <w:abstractNumId w:val="43"/>
  </w:num>
  <w:num w:numId="38">
    <w:abstractNumId w:val="51"/>
  </w:num>
  <w:num w:numId="39">
    <w:abstractNumId w:val="20"/>
  </w:num>
  <w:num w:numId="40">
    <w:abstractNumId w:val="61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3"/>
  </w:num>
  <w:num w:numId="42">
    <w:abstractNumId w:val="52"/>
  </w:num>
  <w:num w:numId="43">
    <w:abstractNumId w:val="18"/>
  </w:num>
  <w:num w:numId="44">
    <w:abstractNumId w:val="58"/>
  </w:num>
  <w:num w:numId="45">
    <w:abstractNumId w:val="15"/>
  </w:num>
  <w:num w:numId="4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62"/>
  </w:num>
  <w:num w:numId="4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60"/>
  </w:num>
  <w:num w:numId="50">
    <w:abstractNumId w:val="12"/>
  </w:num>
  <w:num w:numId="51">
    <w:abstractNumId w:val="67"/>
  </w:num>
  <w:num w:numId="52">
    <w:abstractNumId w:val="38"/>
  </w:num>
  <w:num w:numId="53">
    <w:abstractNumId w:val="66"/>
  </w:num>
  <w:num w:numId="54">
    <w:abstractNumId w:val="53"/>
  </w:num>
  <w:num w:numId="55">
    <w:abstractNumId w:val="46"/>
  </w:num>
  <w:num w:numId="56">
    <w:abstractNumId w:val="49"/>
  </w:num>
  <w:num w:numId="57">
    <w:abstractNumId w:val="42"/>
  </w:num>
  <w:num w:numId="58">
    <w:abstractNumId w:val="48"/>
  </w:num>
  <w:num w:numId="59">
    <w:abstractNumId w:val="24"/>
  </w:num>
  <w:num w:numId="60">
    <w:abstractNumId w:val="37"/>
  </w:num>
  <w:num w:numId="61">
    <w:abstractNumId w:val="63"/>
  </w:num>
  <w:num w:numId="62">
    <w:abstractNumId w:val="54"/>
  </w:num>
  <w:numIdMacAtCleanup w:val="5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trackRevisions/>
  <w:defaultTabStop w:val="709"/>
  <w:hyphenationZone w:val="425"/>
  <w:drawingGridHorizontalSpacing w:val="100"/>
  <w:displayHorizontalDrawingGridEvery w:val="2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3103"/>
    <w:rsid w:val="0000008B"/>
    <w:rsid w:val="00000365"/>
    <w:rsid w:val="0000106B"/>
    <w:rsid w:val="0000140F"/>
    <w:rsid w:val="0000168C"/>
    <w:rsid w:val="000017F9"/>
    <w:rsid w:val="00001A8F"/>
    <w:rsid w:val="00001E5F"/>
    <w:rsid w:val="00001EE6"/>
    <w:rsid w:val="00001F09"/>
    <w:rsid w:val="000021B9"/>
    <w:rsid w:val="000023BF"/>
    <w:rsid w:val="000024A6"/>
    <w:rsid w:val="000025C6"/>
    <w:rsid w:val="000025CC"/>
    <w:rsid w:val="00002C7F"/>
    <w:rsid w:val="00002D5A"/>
    <w:rsid w:val="000030E7"/>
    <w:rsid w:val="00003229"/>
    <w:rsid w:val="00003607"/>
    <w:rsid w:val="00003AA6"/>
    <w:rsid w:val="00003D01"/>
    <w:rsid w:val="00003EBA"/>
    <w:rsid w:val="000041A3"/>
    <w:rsid w:val="00004524"/>
    <w:rsid w:val="0000491A"/>
    <w:rsid w:val="00004996"/>
    <w:rsid w:val="00004BA5"/>
    <w:rsid w:val="00005AF6"/>
    <w:rsid w:val="00005C35"/>
    <w:rsid w:val="00005D81"/>
    <w:rsid w:val="00005DAA"/>
    <w:rsid w:val="00005DD7"/>
    <w:rsid w:val="000060D2"/>
    <w:rsid w:val="00006622"/>
    <w:rsid w:val="000066A8"/>
    <w:rsid w:val="00006740"/>
    <w:rsid w:val="000068FA"/>
    <w:rsid w:val="000077F4"/>
    <w:rsid w:val="000079B0"/>
    <w:rsid w:val="00007C66"/>
    <w:rsid w:val="00007DC5"/>
    <w:rsid w:val="000105A1"/>
    <w:rsid w:val="00010AB3"/>
    <w:rsid w:val="00010C26"/>
    <w:rsid w:val="00011BBC"/>
    <w:rsid w:val="000123B4"/>
    <w:rsid w:val="000123D1"/>
    <w:rsid w:val="0001249C"/>
    <w:rsid w:val="0001250C"/>
    <w:rsid w:val="0001289E"/>
    <w:rsid w:val="00013606"/>
    <w:rsid w:val="00013833"/>
    <w:rsid w:val="000138C9"/>
    <w:rsid w:val="00014017"/>
    <w:rsid w:val="000141A5"/>
    <w:rsid w:val="0001423A"/>
    <w:rsid w:val="00014268"/>
    <w:rsid w:val="00014708"/>
    <w:rsid w:val="00014977"/>
    <w:rsid w:val="00014CE9"/>
    <w:rsid w:val="00014D64"/>
    <w:rsid w:val="00015079"/>
    <w:rsid w:val="00015A41"/>
    <w:rsid w:val="00015D9D"/>
    <w:rsid w:val="00015F10"/>
    <w:rsid w:val="00015F92"/>
    <w:rsid w:val="00016044"/>
    <w:rsid w:val="00016256"/>
    <w:rsid w:val="00016D01"/>
    <w:rsid w:val="00016FB5"/>
    <w:rsid w:val="000172F1"/>
    <w:rsid w:val="0001792A"/>
    <w:rsid w:val="00017A6E"/>
    <w:rsid w:val="00017DC7"/>
    <w:rsid w:val="00017F12"/>
    <w:rsid w:val="00020536"/>
    <w:rsid w:val="0002091C"/>
    <w:rsid w:val="00021847"/>
    <w:rsid w:val="0002243F"/>
    <w:rsid w:val="000224AF"/>
    <w:rsid w:val="000224B2"/>
    <w:rsid w:val="000231F7"/>
    <w:rsid w:val="00023DDD"/>
    <w:rsid w:val="000243C2"/>
    <w:rsid w:val="00024540"/>
    <w:rsid w:val="000246CC"/>
    <w:rsid w:val="00025024"/>
    <w:rsid w:val="000250E8"/>
    <w:rsid w:val="00025101"/>
    <w:rsid w:val="000259FE"/>
    <w:rsid w:val="00025AF7"/>
    <w:rsid w:val="00026638"/>
    <w:rsid w:val="00026656"/>
    <w:rsid w:val="00026A64"/>
    <w:rsid w:val="00026ECF"/>
    <w:rsid w:val="00026F24"/>
    <w:rsid w:val="00026F5F"/>
    <w:rsid w:val="0002724A"/>
    <w:rsid w:val="0002742F"/>
    <w:rsid w:val="000279C7"/>
    <w:rsid w:val="00027ABB"/>
    <w:rsid w:val="00027B10"/>
    <w:rsid w:val="00027E5D"/>
    <w:rsid w:val="000303ED"/>
    <w:rsid w:val="000304C9"/>
    <w:rsid w:val="00031516"/>
    <w:rsid w:val="00031AD5"/>
    <w:rsid w:val="00031F48"/>
    <w:rsid w:val="000323AF"/>
    <w:rsid w:val="000329CE"/>
    <w:rsid w:val="00032DBF"/>
    <w:rsid w:val="00033179"/>
    <w:rsid w:val="000334BA"/>
    <w:rsid w:val="000340F8"/>
    <w:rsid w:val="0003463D"/>
    <w:rsid w:val="00034FF8"/>
    <w:rsid w:val="00035395"/>
    <w:rsid w:val="000355A8"/>
    <w:rsid w:val="000355B9"/>
    <w:rsid w:val="0003579C"/>
    <w:rsid w:val="000359E4"/>
    <w:rsid w:val="00036855"/>
    <w:rsid w:val="00036C92"/>
    <w:rsid w:val="00037426"/>
    <w:rsid w:val="000374CB"/>
    <w:rsid w:val="00037D5D"/>
    <w:rsid w:val="00037EDA"/>
    <w:rsid w:val="000402F9"/>
    <w:rsid w:val="000407ED"/>
    <w:rsid w:val="00041299"/>
    <w:rsid w:val="000413A6"/>
    <w:rsid w:val="0004157A"/>
    <w:rsid w:val="000415B2"/>
    <w:rsid w:val="00041818"/>
    <w:rsid w:val="00041A30"/>
    <w:rsid w:val="00041BCF"/>
    <w:rsid w:val="0004233E"/>
    <w:rsid w:val="00042548"/>
    <w:rsid w:val="0004367D"/>
    <w:rsid w:val="00043A61"/>
    <w:rsid w:val="00043B72"/>
    <w:rsid w:val="00043BC8"/>
    <w:rsid w:val="00043DAE"/>
    <w:rsid w:val="0004439F"/>
    <w:rsid w:val="0004497E"/>
    <w:rsid w:val="00044CE3"/>
    <w:rsid w:val="00044E3E"/>
    <w:rsid w:val="00044F13"/>
    <w:rsid w:val="00045020"/>
    <w:rsid w:val="000453FE"/>
    <w:rsid w:val="00045474"/>
    <w:rsid w:val="000458C9"/>
    <w:rsid w:val="00045D23"/>
    <w:rsid w:val="00046789"/>
    <w:rsid w:val="000471B4"/>
    <w:rsid w:val="000471DE"/>
    <w:rsid w:val="00047334"/>
    <w:rsid w:val="00047467"/>
    <w:rsid w:val="00047A9D"/>
    <w:rsid w:val="00050868"/>
    <w:rsid w:val="00050B6A"/>
    <w:rsid w:val="00050D51"/>
    <w:rsid w:val="00050E2F"/>
    <w:rsid w:val="00050F25"/>
    <w:rsid w:val="000511DF"/>
    <w:rsid w:val="00051672"/>
    <w:rsid w:val="00051C0E"/>
    <w:rsid w:val="00051D9A"/>
    <w:rsid w:val="00051E62"/>
    <w:rsid w:val="00051FFB"/>
    <w:rsid w:val="000521F5"/>
    <w:rsid w:val="00052538"/>
    <w:rsid w:val="000527CB"/>
    <w:rsid w:val="00052AC0"/>
    <w:rsid w:val="00053334"/>
    <w:rsid w:val="000537AD"/>
    <w:rsid w:val="000538D1"/>
    <w:rsid w:val="00053D7F"/>
    <w:rsid w:val="0005463F"/>
    <w:rsid w:val="0005465E"/>
    <w:rsid w:val="00054991"/>
    <w:rsid w:val="00054C75"/>
    <w:rsid w:val="00054C87"/>
    <w:rsid w:val="000552FB"/>
    <w:rsid w:val="00055802"/>
    <w:rsid w:val="00055A15"/>
    <w:rsid w:val="00055F82"/>
    <w:rsid w:val="00056BBB"/>
    <w:rsid w:val="00056ECB"/>
    <w:rsid w:val="0005751D"/>
    <w:rsid w:val="0005786B"/>
    <w:rsid w:val="00057AA6"/>
    <w:rsid w:val="00057B79"/>
    <w:rsid w:val="00057D2B"/>
    <w:rsid w:val="0006019E"/>
    <w:rsid w:val="000602F1"/>
    <w:rsid w:val="00060777"/>
    <w:rsid w:val="000607E2"/>
    <w:rsid w:val="00060DBC"/>
    <w:rsid w:val="00060E57"/>
    <w:rsid w:val="0006114B"/>
    <w:rsid w:val="000613B7"/>
    <w:rsid w:val="000614FB"/>
    <w:rsid w:val="0006186F"/>
    <w:rsid w:val="00061879"/>
    <w:rsid w:val="000618A8"/>
    <w:rsid w:val="00061C48"/>
    <w:rsid w:val="00061E54"/>
    <w:rsid w:val="000620D2"/>
    <w:rsid w:val="0006230C"/>
    <w:rsid w:val="00062843"/>
    <w:rsid w:val="00062903"/>
    <w:rsid w:val="00063248"/>
    <w:rsid w:val="00063708"/>
    <w:rsid w:val="00063797"/>
    <w:rsid w:val="00063CA2"/>
    <w:rsid w:val="00063F00"/>
    <w:rsid w:val="00064143"/>
    <w:rsid w:val="00064799"/>
    <w:rsid w:val="00064BAA"/>
    <w:rsid w:val="0006505B"/>
    <w:rsid w:val="000651A0"/>
    <w:rsid w:val="00065590"/>
    <w:rsid w:val="00065788"/>
    <w:rsid w:val="00065B0A"/>
    <w:rsid w:val="00065F60"/>
    <w:rsid w:val="00065FBD"/>
    <w:rsid w:val="00066062"/>
    <w:rsid w:val="00066259"/>
    <w:rsid w:val="000663FB"/>
    <w:rsid w:val="00066419"/>
    <w:rsid w:val="000664A8"/>
    <w:rsid w:val="00066720"/>
    <w:rsid w:val="0006690E"/>
    <w:rsid w:val="00066B60"/>
    <w:rsid w:val="00066E93"/>
    <w:rsid w:val="00066EAC"/>
    <w:rsid w:val="00066F4B"/>
    <w:rsid w:val="000672FC"/>
    <w:rsid w:val="00067353"/>
    <w:rsid w:val="0006753F"/>
    <w:rsid w:val="00067721"/>
    <w:rsid w:val="00070A86"/>
    <w:rsid w:val="00070B6A"/>
    <w:rsid w:val="00070BEB"/>
    <w:rsid w:val="000712B8"/>
    <w:rsid w:val="00071750"/>
    <w:rsid w:val="0007185B"/>
    <w:rsid w:val="0007188B"/>
    <w:rsid w:val="00071DAE"/>
    <w:rsid w:val="000722EE"/>
    <w:rsid w:val="00072874"/>
    <w:rsid w:val="00073263"/>
    <w:rsid w:val="00073B5A"/>
    <w:rsid w:val="00073BB0"/>
    <w:rsid w:val="00073C02"/>
    <w:rsid w:val="00073C48"/>
    <w:rsid w:val="00073E8A"/>
    <w:rsid w:val="00073F7F"/>
    <w:rsid w:val="00074180"/>
    <w:rsid w:val="00074628"/>
    <w:rsid w:val="00074D18"/>
    <w:rsid w:val="00074D7C"/>
    <w:rsid w:val="00074FB3"/>
    <w:rsid w:val="00075359"/>
    <w:rsid w:val="00076B9A"/>
    <w:rsid w:val="00076D8D"/>
    <w:rsid w:val="000772B2"/>
    <w:rsid w:val="00077538"/>
    <w:rsid w:val="00077C63"/>
    <w:rsid w:val="00077D1A"/>
    <w:rsid w:val="00077F77"/>
    <w:rsid w:val="00080213"/>
    <w:rsid w:val="000802B7"/>
    <w:rsid w:val="00080302"/>
    <w:rsid w:val="00080765"/>
    <w:rsid w:val="0008089F"/>
    <w:rsid w:val="00081724"/>
    <w:rsid w:val="00081A2C"/>
    <w:rsid w:val="0008251E"/>
    <w:rsid w:val="00082B4C"/>
    <w:rsid w:val="00082BD4"/>
    <w:rsid w:val="00082D08"/>
    <w:rsid w:val="00083109"/>
    <w:rsid w:val="00083F33"/>
    <w:rsid w:val="00083F92"/>
    <w:rsid w:val="00084297"/>
    <w:rsid w:val="0008479C"/>
    <w:rsid w:val="000852F3"/>
    <w:rsid w:val="0008546A"/>
    <w:rsid w:val="00085BD5"/>
    <w:rsid w:val="00085BFF"/>
    <w:rsid w:val="00085D69"/>
    <w:rsid w:val="00085FA1"/>
    <w:rsid w:val="000861CC"/>
    <w:rsid w:val="0008685B"/>
    <w:rsid w:val="00086EB2"/>
    <w:rsid w:val="00086F09"/>
    <w:rsid w:val="00087398"/>
    <w:rsid w:val="000873CE"/>
    <w:rsid w:val="00087809"/>
    <w:rsid w:val="0008789B"/>
    <w:rsid w:val="00087A12"/>
    <w:rsid w:val="00087BAF"/>
    <w:rsid w:val="00087DAA"/>
    <w:rsid w:val="00087EB2"/>
    <w:rsid w:val="00087ED6"/>
    <w:rsid w:val="00087F2C"/>
    <w:rsid w:val="00087F7C"/>
    <w:rsid w:val="000907DD"/>
    <w:rsid w:val="000909EA"/>
    <w:rsid w:val="00091072"/>
    <w:rsid w:val="0009146E"/>
    <w:rsid w:val="00091776"/>
    <w:rsid w:val="00092A6B"/>
    <w:rsid w:val="00093213"/>
    <w:rsid w:val="0009346F"/>
    <w:rsid w:val="0009350E"/>
    <w:rsid w:val="00093F80"/>
    <w:rsid w:val="0009419A"/>
    <w:rsid w:val="0009436E"/>
    <w:rsid w:val="00094666"/>
    <w:rsid w:val="0009486E"/>
    <w:rsid w:val="00094C0D"/>
    <w:rsid w:val="00094C77"/>
    <w:rsid w:val="00095010"/>
    <w:rsid w:val="00095D1F"/>
    <w:rsid w:val="000960B8"/>
    <w:rsid w:val="000961FD"/>
    <w:rsid w:val="00096520"/>
    <w:rsid w:val="00096A24"/>
    <w:rsid w:val="00097700"/>
    <w:rsid w:val="00097FCD"/>
    <w:rsid w:val="000A001F"/>
    <w:rsid w:val="000A0375"/>
    <w:rsid w:val="000A061E"/>
    <w:rsid w:val="000A074D"/>
    <w:rsid w:val="000A0AF7"/>
    <w:rsid w:val="000A0AFE"/>
    <w:rsid w:val="000A0D53"/>
    <w:rsid w:val="000A0D7F"/>
    <w:rsid w:val="000A109F"/>
    <w:rsid w:val="000A138F"/>
    <w:rsid w:val="000A1735"/>
    <w:rsid w:val="000A1C08"/>
    <w:rsid w:val="000A1F7D"/>
    <w:rsid w:val="000A2167"/>
    <w:rsid w:val="000A21DF"/>
    <w:rsid w:val="000A2EC8"/>
    <w:rsid w:val="000A36DD"/>
    <w:rsid w:val="000A386C"/>
    <w:rsid w:val="000A3CCD"/>
    <w:rsid w:val="000A3E5E"/>
    <w:rsid w:val="000A434B"/>
    <w:rsid w:val="000A4579"/>
    <w:rsid w:val="000A4B33"/>
    <w:rsid w:val="000A4BE5"/>
    <w:rsid w:val="000A4F99"/>
    <w:rsid w:val="000A504D"/>
    <w:rsid w:val="000A5532"/>
    <w:rsid w:val="000A57E3"/>
    <w:rsid w:val="000A6142"/>
    <w:rsid w:val="000A6157"/>
    <w:rsid w:val="000A6293"/>
    <w:rsid w:val="000A64C5"/>
    <w:rsid w:val="000A69FF"/>
    <w:rsid w:val="000A6A67"/>
    <w:rsid w:val="000A6D16"/>
    <w:rsid w:val="000A73ED"/>
    <w:rsid w:val="000A7C31"/>
    <w:rsid w:val="000A7D3B"/>
    <w:rsid w:val="000A7DF7"/>
    <w:rsid w:val="000A7FFA"/>
    <w:rsid w:val="000B0265"/>
    <w:rsid w:val="000B02F0"/>
    <w:rsid w:val="000B0611"/>
    <w:rsid w:val="000B079E"/>
    <w:rsid w:val="000B09DA"/>
    <w:rsid w:val="000B18E6"/>
    <w:rsid w:val="000B1973"/>
    <w:rsid w:val="000B1D27"/>
    <w:rsid w:val="000B2063"/>
    <w:rsid w:val="000B2241"/>
    <w:rsid w:val="000B235F"/>
    <w:rsid w:val="000B27A9"/>
    <w:rsid w:val="000B2830"/>
    <w:rsid w:val="000B300B"/>
    <w:rsid w:val="000B3225"/>
    <w:rsid w:val="000B3704"/>
    <w:rsid w:val="000B3A9C"/>
    <w:rsid w:val="000B3ABE"/>
    <w:rsid w:val="000B4707"/>
    <w:rsid w:val="000B4889"/>
    <w:rsid w:val="000B4891"/>
    <w:rsid w:val="000B4E0C"/>
    <w:rsid w:val="000B50D9"/>
    <w:rsid w:val="000B515D"/>
    <w:rsid w:val="000B5196"/>
    <w:rsid w:val="000B53FF"/>
    <w:rsid w:val="000B542C"/>
    <w:rsid w:val="000B549F"/>
    <w:rsid w:val="000B5D21"/>
    <w:rsid w:val="000B61CC"/>
    <w:rsid w:val="000B6258"/>
    <w:rsid w:val="000B6CE6"/>
    <w:rsid w:val="000B6FB0"/>
    <w:rsid w:val="000B7005"/>
    <w:rsid w:val="000B719C"/>
    <w:rsid w:val="000B7417"/>
    <w:rsid w:val="000B75F1"/>
    <w:rsid w:val="000B7EE7"/>
    <w:rsid w:val="000C0308"/>
    <w:rsid w:val="000C0B6E"/>
    <w:rsid w:val="000C0E94"/>
    <w:rsid w:val="000C17EB"/>
    <w:rsid w:val="000C2320"/>
    <w:rsid w:val="000C23B4"/>
    <w:rsid w:val="000C24A8"/>
    <w:rsid w:val="000C255B"/>
    <w:rsid w:val="000C3501"/>
    <w:rsid w:val="000C36E1"/>
    <w:rsid w:val="000C3CA4"/>
    <w:rsid w:val="000C3DB0"/>
    <w:rsid w:val="000C4080"/>
    <w:rsid w:val="000C4255"/>
    <w:rsid w:val="000C454D"/>
    <w:rsid w:val="000C4603"/>
    <w:rsid w:val="000C4872"/>
    <w:rsid w:val="000C4E9D"/>
    <w:rsid w:val="000C5008"/>
    <w:rsid w:val="000C507D"/>
    <w:rsid w:val="000C5A94"/>
    <w:rsid w:val="000C5DFA"/>
    <w:rsid w:val="000C5EFE"/>
    <w:rsid w:val="000C5F37"/>
    <w:rsid w:val="000C642C"/>
    <w:rsid w:val="000C6791"/>
    <w:rsid w:val="000C68F3"/>
    <w:rsid w:val="000C6C83"/>
    <w:rsid w:val="000C6D3E"/>
    <w:rsid w:val="000C70AA"/>
    <w:rsid w:val="000C70FD"/>
    <w:rsid w:val="000C7762"/>
    <w:rsid w:val="000C7E0E"/>
    <w:rsid w:val="000D01C6"/>
    <w:rsid w:val="000D0331"/>
    <w:rsid w:val="000D0538"/>
    <w:rsid w:val="000D0667"/>
    <w:rsid w:val="000D0CC1"/>
    <w:rsid w:val="000D14E8"/>
    <w:rsid w:val="000D18BD"/>
    <w:rsid w:val="000D1F5D"/>
    <w:rsid w:val="000D216C"/>
    <w:rsid w:val="000D252E"/>
    <w:rsid w:val="000D29D5"/>
    <w:rsid w:val="000D2FD5"/>
    <w:rsid w:val="000D36D7"/>
    <w:rsid w:val="000D402E"/>
    <w:rsid w:val="000D471A"/>
    <w:rsid w:val="000D489C"/>
    <w:rsid w:val="000D497B"/>
    <w:rsid w:val="000D4EF8"/>
    <w:rsid w:val="000D4F0D"/>
    <w:rsid w:val="000D537C"/>
    <w:rsid w:val="000D54E9"/>
    <w:rsid w:val="000D5699"/>
    <w:rsid w:val="000D56BB"/>
    <w:rsid w:val="000D572D"/>
    <w:rsid w:val="000D58B9"/>
    <w:rsid w:val="000D5C2B"/>
    <w:rsid w:val="000D5EC9"/>
    <w:rsid w:val="000D5FF1"/>
    <w:rsid w:val="000D6113"/>
    <w:rsid w:val="000D70F4"/>
    <w:rsid w:val="000D71D1"/>
    <w:rsid w:val="000D798C"/>
    <w:rsid w:val="000D7F5F"/>
    <w:rsid w:val="000E0A33"/>
    <w:rsid w:val="000E0BF8"/>
    <w:rsid w:val="000E0E07"/>
    <w:rsid w:val="000E0F0B"/>
    <w:rsid w:val="000E1661"/>
    <w:rsid w:val="000E17AA"/>
    <w:rsid w:val="000E1906"/>
    <w:rsid w:val="000E1E29"/>
    <w:rsid w:val="000E2F2D"/>
    <w:rsid w:val="000E3789"/>
    <w:rsid w:val="000E382F"/>
    <w:rsid w:val="000E3A36"/>
    <w:rsid w:val="000E42AA"/>
    <w:rsid w:val="000E44D2"/>
    <w:rsid w:val="000E4A2D"/>
    <w:rsid w:val="000E4E1A"/>
    <w:rsid w:val="000E4EF6"/>
    <w:rsid w:val="000E558C"/>
    <w:rsid w:val="000E5D2E"/>
    <w:rsid w:val="000E5EA6"/>
    <w:rsid w:val="000E64E0"/>
    <w:rsid w:val="000E6627"/>
    <w:rsid w:val="000E6A07"/>
    <w:rsid w:val="000E6C97"/>
    <w:rsid w:val="000E6DF6"/>
    <w:rsid w:val="000E74E6"/>
    <w:rsid w:val="000E7611"/>
    <w:rsid w:val="000E7A42"/>
    <w:rsid w:val="000F00CD"/>
    <w:rsid w:val="000F05AD"/>
    <w:rsid w:val="000F0E32"/>
    <w:rsid w:val="000F1884"/>
    <w:rsid w:val="000F1996"/>
    <w:rsid w:val="000F1A6F"/>
    <w:rsid w:val="000F1E4C"/>
    <w:rsid w:val="000F205E"/>
    <w:rsid w:val="000F206C"/>
    <w:rsid w:val="000F20E6"/>
    <w:rsid w:val="000F22DE"/>
    <w:rsid w:val="000F2BC8"/>
    <w:rsid w:val="000F3217"/>
    <w:rsid w:val="000F32D8"/>
    <w:rsid w:val="000F3ABE"/>
    <w:rsid w:val="000F3C04"/>
    <w:rsid w:val="000F3CAE"/>
    <w:rsid w:val="000F42FC"/>
    <w:rsid w:val="000F5263"/>
    <w:rsid w:val="000F536B"/>
    <w:rsid w:val="000F5374"/>
    <w:rsid w:val="000F5458"/>
    <w:rsid w:val="000F563A"/>
    <w:rsid w:val="000F59D8"/>
    <w:rsid w:val="000F6467"/>
    <w:rsid w:val="000F6987"/>
    <w:rsid w:val="000F69F6"/>
    <w:rsid w:val="000F6A80"/>
    <w:rsid w:val="000F6B9B"/>
    <w:rsid w:val="000F6DB5"/>
    <w:rsid w:val="000F6F7F"/>
    <w:rsid w:val="000F7301"/>
    <w:rsid w:val="000F7A70"/>
    <w:rsid w:val="000F7CD6"/>
    <w:rsid w:val="000F7E27"/>
    <w:rsid w:val="000F7E38"/>
    <w:rsid w:val="0010027F"/>
    <w:rsid w:val="00100E66"/>
    <w:rsid w:val="00101299"/>
    <w:rsid w:val="0010140D"/>
    <w:rsid w:val="00101A54"/>
    <w:rsid w:val="00101C24"/>
    <w:rsid w:val="00101DBA"/>
    <w:rsid w:val="00102129"/>
    <w:rsid w:val="0010250D"/>
    <w:rsid w:val="001027E2"/>
    <w:rsid w:val="00102982"/>
    <w:rsid w:val="00102DCB"/>
    <w:rsid w:val="00102FA7"/>
    <w:rsid w:val="00102FB4"/>
    <w:rsid w:val="00102FE3"/>
    <w:rsid w:val="00103322"/>
    <w:rsid w:val="0010333E"/>
    <w:rsid w:val="0010365C"/>
    <w:rsid w:val="0010392D"/>
    <w:rsid w:val="00103B62"/>
    <w:rsid w:val="00103D28"/>
    <w:rsid w:val="00103E54"/>
    <w:rsid w:val="0010432D"/>
    <w:rsid w:val="0010437D"/>
    <w:rsid w:val="001046A3"/>
    <w:rsid w:val="00104CE0"/>
    <w:rsid w:val="00104E18"/>
    <w:rsid w:val="00104FA8"/>
    <w:rsid w:val="00105346"/>
    <w:rsid w:val="001058A3"/>
    <w:rsid w:val="00105B51"/>
    <w:rsid w:val="00105C5F"/>
    <w:rsid w:val="00105FC3"/>
    <w:rsid w:val="0010619B"/>
    <w:rsid w:val="00106A71"/>
    <w:rsid w:val="00106BB0"/>
    <w:rsid w:val="00106EDB"/>
    <w:rsid w:val="00106F1B"/>
    <w:rsid w:val="00106FFB"/>
    <w:rsid w:val="00107009"/>
    <w:rsid w:val="0010723C"/>
    <w:rsid w:val="00107C10"/>
    <w:rsid w:val="00107D00"/>
    <w:rsid w:val="00107E26"/>
    <w:rsid w:val="00107E52"/>
    <w:rsid w:val="001112BB"/>
    <w:rsid w:val="0011136F"/>
    <w:rsid w:val="001113DA"/>
    <w:rsid w:val="00111584"/>
    <w:rsid w:val="0011264F"/>
    <w:rsid w:val="00112D53"/>
    <w:rsid w:val="001131B0"/>
    <w:rsid w:val="00113280"/>
    <w:rsid w:val="001135A8"/>
    <w:rsid w:val="00113ACC"/>
    <w:rsid w:val="0011400F"/>
    <w:rsid w:val="001145D6"/>
    <w:rsid w:val="00114911"/>
    <w:rsid w:val="0011585B"/>
    <w:rsid w:val="00116129"/>
    <w:rsid w:val="00116236"/>
    <w:rsid w:val="001166EE"/>
    <w:rsid w:val="0011673A"/>
    <w:rsid w:val="00116852"/>
    <w:rsid w:val="00116CA6"/>
    <w:rsid w:val="0011727C"/>
    <w:rsid w:val="00117348"/>
    <w:rsid w:val="00117361"/>
    <w:rsid w:val="001176CD"/>
    <w:rsid w:val="00117824"/>
    <w:rsid w:val="00117B8B"/>
    <w:rsid w:val="001201F3"/>
    <w:rsid w:val="00120636"/>
    <w:rsid w:val="001209F7"/>
    <w:rsid w:val="00120E2F"/>
    <w:rsid w:val="00120E6E"/>
    <w:rsid w:val="00121124"/>
    <w:rsid w:val="001216CF"/>
    <w:rsid w:val="00121887"/>
    <w:rsid w:val="001219D9"/>
    <w:rsid w:val="00121D88"/>
    <w:rsid w:val="00122635"/>
    <w:rsid w:val="00122D9F"/>
    <w:rsid w:val="001230A3"/>
    <w:rsid w:val="00123118"/>
    <w:rsid w:val="001235A4"/>
    <w:rsid w:val="00123F46"/>
    <w:rsid w:val="001242A0"/>
    <w:rsid w:val="001242F5"/>
    <w:rsid w:val="00124388"/>
    <w:rsid w:val="0012461D"/>
    <w:rsid w:val="001246D3"/>
    <w:rsid w:val="00124BC7"/>
    <w:rsid w:val="00124C71"/>
    <w:rsid w:val="00124CA7"/>
    <w:rsid w:val="00125048"/>
    <w:rsid w:val="0012520E"/>
    <w:rsid w:val="00125597"/>
    <w:rsid w:val="00125F2F"/>
    <w:rsid w:val="00126198"/>
    <w:rsid w:val="0012633B"/>
    <w:rsid w:val="001265BB"/>
    <w:rsid w:val="00126829"/>
    <w:rsid w:val="00126E94"/>
    <w:rsid w:val="00127587"/>
    <w:rsid w:val="001276C6"/>
    <w:rsid w:val="00127808"/>
    <w:rsid w:val="00127D6E"/>
    <w:rsid w:val="0013037C"/>
    <w:rsid w:val="001303B0"/>
    <w:rsid w:val="00130AF3"/>
    <w:rsid w:val="00130D84"/>
    <w:rsid w:val="00130EB1"/>
    <w:rsid w:val="0013145B"/>
    <w:rsid w:val="001319A4"/>
    <w:rsid w:val="00131D20"/>
    <w:rsid w:val="00131FA9"/>
    <w:rsid w:val="0013244B"/>
    <w:rsid w:val="00132531"/>
    <w:rsid w:val="001328B0"/>
    <w:rsid w:val="00132A83"/>
    <w:rsid w:val="00132DD0"/>
    <w:rsid w:val="00132F0B"/>
    <w:rsid w:val="00132F62"/>
    <w:rsid w:val="0013314D"/>
    <w:rsid w:val="001331ED"/>
    <w:rsid w:val="001333CF"/>
    <w:rsid w:val="00133466"/>
    <w:rsid w:val="00133680"/>
    <w:rsid w:val="00133738"/>
    <w:rsid w:val="001337E4"/>
    <w:rsid w:val="00133C0F"/>
    <w:rsid w:val="00133D60"/>
    <w:rsid w:val="001341E0"/>
    <w:rsid w:val="001343B4"/>
    <w:rsid w:val="001345BB"/>
    <w:rsid w:val="00134CEB"/>
    <w:rsid w:val="00134D22"/>
    <w:rsid w:val="00135150"/>
    <w:rsid w:val="001353AF"/>
    <w:rsid w:val="00135454"/>
    <w:rsid w:val="00135F75"/>
    <w:rsid w:val="001361D2"/>
    <w:rsid w:val="001361F2"/>
    <w:rsid w:val="001362F2"/>
    <w:rsid w:val="0013686A"/>
    <w:rsid w:val="00136D52"/>
    <w:rsid w:val="0013712A"/>
    <w:rsid w:val="0013723A"/>
    <w:rsid w:val="00137279"/>
    <w:rsid w:val="00137538"/>
    <w:rsid w:val="001375A8"/>
    <w:rsid w:val="00137C40"/>
    <w:rsid w:val="00140734"/>
    <w:rsid w:val="001409AD"/>
    <w:rsid w:val="00140BC5"/>
    <w:rsid w:val="001412A1"/>
    <w:rsid w:val="00141336"/>
    <w:rsid w:val="0014146D"/>
    <w:rsid w:val="00141617"/>
    <w:rsid w:val="0014169A"/>
    <w:rsid w:val="0014171E"/>
    <w:rsid w:val="00141795"/>
    <w:rsid w:val="001419B9"/>
    <w:rsid w:val="00141CC8"/>
    <w:rsid w:val="00141CEE"/>
    <w:rsid w:val="00141E48"/>
    <w:rsid w:val="001422D4"/>
    <w:rsid w:val="00142FC8"/>
    <w:rsid w:val="00143045"/>
    <w:rsid w:val="00143079"/>
    <w:rsid w:val="00143252"/>
    <w:rsid w:val="0014326D"/>
    <w:rsid w:val="0014377F"/>
    <w:rsid w:val="001437C6"/>
    <w:rsid w:val="001439FD"/>
    <w:rsid w:val="00143A0D"/>
    <w:rsid w:val="00143B4A"/>
    <w:rsid w:val="00143C53"/>
    <w:rsid w:val="00143CE2"/>
    <w:rsid w:val="00143D62"/>
    <w:rsid w:val="00143DFD"/>
    <w:rsid w:val="00143E50"/>
    <w:rsid w:val="001444F1"/>
    <w:rsid w:val="0014453A"/>
    <w:rsid w:val="0014458F"/>
    <w:rsid w:val="0014460F"/>
    <w:rsid w:val="0014498E"/>
    <w:rsid w:val="00144CB3"/>
    <w:rsid w:val="0014538B"/>
    <w:rsid w:val="00145529"/>
    <w:rsid w:val="00145700"/>
    <w:rsid w:val="001457EA"/>
    <w:rsid w:val="00145EA7"/>
    <w:rsid w:val="0014607A"/>
    <w:rsid w:val="00146112"/>
    <w:rsid w:val="00146499"/>
    <w:rsid w:val="00146DA1"/>
    <w:rsid w:val="00146FA3"/>
    <w:rsid w:val="001470AF"/>
    <w:rsid w:val="001471C1"/>
    <w:rsid w:val="00147A37"/>
    <w:rsid w:val="00147B21"/>
    <w:rsid w:val="00147D32"/>
    <w:rsid w:val="00147E8D"/>
    <w:rsid w:val="00150724"/>
    <w:rsid w:val="001508D3"/>
    <w:rsid w:val="001508DD"/>
    <w:rsid w:val="00151585"/>
    <w:rsid w:val="001518D4"/>
    <w:rsid w:val="00151EE7"/>
    <w:rsid w:val="0015201B"/>
    <w:rsid w:val="0015205D"/>
    <w:rsid w:val="0015212A"/>
    <w:rsid w:val="00152234"/>
    <w:rsid w:val="00152241"/>
    <w:rsid w:val="0015286A"/>
    <w:rsid w:val="00152A5B"/>
    <w:rsid w:val="00153329"/>
    <w:rsid w:val="0015378D"/>
    <w:rsid w:val="00153A27"/>
    <w:rsid w:val="00153DE0"/>
    <w:rsid w:val="00153E3D"/>
    <w:rsid w:val="00153F57"/>
    <w:rsid w:val="001550FD"/>
    <w:rsid w:val="0015553D"/>
    <w:rsid w:val="00155761"/>
    <w:rsid w:val="0015588E"/>
    <w:rsid w:val="001561C9"/>
    <w:rsid w:val="0015636A"/>
    <w:rsid w:val="001563CB"/>
    <w:rsid w:val="001566E6"/>
    <w:rsid w:val="00156864"/>
    <w:rsid w:val="001577B9"/>
    <w:rsid w:val="00157C7E"/>
    <w:rsid w:val="00157ECA"/>
    <w:rsid w:val="001603BC"/>
    <w:rsid w:val="00160402"/>
    <w:rsid w:val="00160CA4"/>
    <w:rsid w:val="0016100D"/>
    <w:rsid w:val="00161B01"/>
    <w:rsid w:val="00161F1D"/>
    <w:rsid w:val="00161F95"/>
    <w:rsid w:val="00161FDB"/>
    <w:rsid w:val="0016281D"/>
    <w:rsid w:val="00162CE9"/>
    <w:rsid w:val="00162D13"/>
    <w:rsid w:val="001634E9"/>
    <w:rsid w:val="00163715"/>
    <w:rsid w:val="0016388E"/>
    <w:rsid w:val="00163BFF"/>
    <w:rsid w:val="00164B77"/>
    <w:rsid w:val="0016501A"/>
    <w:rsid w:val="001655FF"/>
    <w:rsid w:val="001656A1"/>
    <w:rsid w:val="0016571F"/>
    <w:rsid w:val="00165907"/>
    <w:rsid w:val="00165A11"/>
    <w:rsid w:val="00165C01"/>
    <w:rsid w:val="00165E18"/>
    <w:rsid w:val="001660B1"/>
    <w:rsid w:val="001661C3"/>
    <w:rsid w:val="001661E4"/>
    <w:rsid w:val="00166348"/>
    <w:rsid w:val="001669B8"/>
    <w:rsid w:val="00166A35"/>
    <w:rsid w:val="00166B23"/>
    <w:rsid w:val="00166DC3"/>
    <w:rsid w:val="00166E66"/>
    <w:rsid w:val="00167179"/>
    <w:rsid w:val="001672B2"/>
    <w:rsid w:val="001672BB"/>
    <w:rsid w:val="0016791F"/>
    <w:rsid w:val="001679E0"/>
    <w:rsid w:val="00167DC3"/>
    <w:rsid w:val="00167E72"/>
    <w:rsid w:val="001705AF"/>
    <w:rsid w:val="00170914"/>
    <w:rsid w:val="00170BA7"/>
    <w:rsid w:val="00170BFC"/>
    <w:rsid w:val="00170F25"/>
    <w:rsid w:val="00171107"/>
    <w:rsid w:val="001719F8"/>
    <w:rsid w:val="00171B46"/>
    <w:rsid w:val="0017223A"/>
    <w:rsid w:val="00172547"/>
    <w:rsid w:val="001725AB"/>
    <w:rsid w:val="0017278B"/>
    <w:rsid w:val="0017296F"/>
    <w:rsid w:val="00172984"/>
    <w:rsid w:val="00172E04"/>
    <w:rsid w:val="00173587"/>
    <w:rsid w:val="00173666"/>
    <w:rsid w:val="0017371B"/>
    <w:rsid w:val="00173BB3"/>
    <w:rsid w:val="00173BD9"/>
    <w:rsid w:val="00173CFC"/>
    <w:rsid w:val="00173F2D"/>
    <w:rsid w:val="001741AC"/>
    <w:rsid w:val="0017434F"/>
    <w:rsid w:val="0017450B"/>
    <w:rsid w:val="001748BA"/>
    <w:rsid w:val="00174DF3"/>
    <w:rsid w:val="00174EA2"/>
    <w:rsid w:val="00174EBC"/>
    <w:rsid w:val="00174F38"/>
    <w:rsid w:val="0017503C"/>
    <w:rsid w:val="001751D3"/>
    <w:rsid w:val="001757F3"/>
    <w:rsid w:val="00175B28"/>
    <w:rsid w:val="00175C21"/>
    <w:rsid w:val="00176193"/>
    <w:rsid w:val="001761A0"/>
    <w:rsid w:val="001763F2"/>
    <w:rsid w:val="00176555"/>
    <w:rsid w:val="001765DB"/>
    <w:rsid w:val="00176CA2"/>
    <w:rsid w:val="00177895"/>
    <w:rsid w:val="00177DC6"/>
    <w:rsid w:val="00177FAF"/>
    <w:rsid w:val="001800A1"/>
    <w:rsid w:val="00180105"/>
    <w:rsid w:val="00180150"/>
    <w:rsid w:val="00180206"/>
    <w:rsid w:val="0018045A"/>
    <w:rsid w:val="0018049A"/>
    <w:rsid w:val="00180B97"/>
    <w:rsid w:val="00181A58"/>
    <w:rsid w:val="001826E0"/>
    <w:rsid w:val="00182A4C"/>
    <w:rsid w:val="001831C3"/>
    <w:rsid w:val="001831DF"/>
    <w:rsid w:val="00183A7D"/>
    <w:rsid w:val="00183AD8"/>
    <w:rsid w:val="00183C5B"/>
    <w:rsid w:val="00183C76"/>
    <w:rsid w:val="00183E34"/>
    <w:rsid w:val="00184CED"/>
    <w:rsid w:val="00184E91"/>
    <w:rsid w:val="001850D3"/>
    <w:rsid w:val="0018545B"/>
    <w:rsid w:val="001856DA"/>
    <w:rsid w:val="0018574A"/>
    <w:rsid w:val="0018588B"/>
    <w:rsid w:val="00185B60"/>
    <w:rsid w:val="00185C24"/>
    <w:rsid w:val="001864BF"/>
    <w:rsid w:val="00186FB2"/>
    <w:rsid w:val="00187170"/>
    <w:rsid w:val="001872DD"/>
    <w:rsid w:val="001873C0"/>
    <w:rsid w:val="001879AD"/>
    <w:rsid w:val="00187AF5"/>
    <w:rsid w:val="00187CE6"/>
    <w:rsid w:val="00187D27"/>
    <w:rsid w:val="00190351"/>
    <w:rsid w:val="0019037D"/>
    <w:rsid w:val="001903BE"/>
    <w:rsid w:val="001904F7"/>
    <w:rsid w:val="00190571"/>
    <w:rsid w:val="0019092B"/>
    <w:rsid w:val="00190DB4"/>
    <w:rsid w:val="00190E3F"/>
    <w:rsid w:val="00190FA9"/>
    <w:rsid w:val="001910DE"/>
    <w:rsid w:val="0019139D"/>
    <w:rsid w:val="00191447"/>
    <w:rsid w:val="001919F2"/>
    <w:rsid w:val="00191ABD"/>
    <w:rsid w:val="00191B87"/>
    <w:rsid w:val="00191FEF"/>
    <w:rsid w:val="00192254"/>
    <w:rsid w:val="00192454"/>
    <w:rsid w:val="0019250D"/>
    <w:rsid w:val="0019277B"/>
    <w:rsid w:val="001929E0"/>
    <w:rsid w:val="00192D33"/>
    <w:rsid w:val="0019303D"/>
    <w:rsid w:val="0019317F"/>
    <w:rsid w:val="00193500"/>
    <w:rsid w:val="00193836"/>
    <w:rsid w:val="00193865"/>
    <w:rsid w:val="001941F8"/>
    <w:rsid w:val="00194807"/>
    <w:rsid w:val="00194E42"/>
    <w:rsid w:val="001950BE"/>
    <w:rsid w:val="00195177"/>
    <w:rsid w:val="001956AF"/>
    <w:rsid w:val="00195977"/>
    <w:rsid w:val="00195AEE"/>
    <w:rsid w:val="00195B55"/>
    <w:rsid w:val="00195D91"/>
    <w:rsid w:val="00196742"/>
    <w:rsid w:val="001969D8"/>
    <w:rsid w:val="00197115"/>
    <w:rsid w:val="00197266"/>
    <w:rsid w:val="00197697"/>
    <w:rsid w:val="00197C6C"/>
    <w:rsid w:val="001A0219"/>
    <w:rsid w:val="001A03B4"/>
    <w:rsid w:val="001A0416"/>
    <w:rsid w:val="001A0BE2"/>
    <w:rsid w:val="001A0D07"/>
    <w:rsid w:val="001A1F60"/>
    <w:rsid w:val="001A252C"/>
    <w:rsid w:val="001A2572"/>
    <w:rsid w:val="001A2706"/>
    <w:rsid w:val="001A2828"/>
    <w:rsid w:val="001A2CC8"/>
    <w:rsid w:val="001A304E"/>
    <w:rsid w:val="001A3623"/>
    <w:rsid w:val="001A3643"/>
    <w:rsid w:val="001A4317"/>
    <w:rsid w:val="001A4365"/>
    <w:rsid w:val="001A4844"/>
    <w:rsid w:val="001A5049"/>
    <w:rsid w:val="001A52DD"/>
    <w:rsid w:val="001A5578"/>
    <w:rsid w:val="001A56E1"/>
    <w:rsid w:val="001A58C8"/>
    <w:rsid w:val="001A592D"/>
    <w:rsid w:val="001A5D0D"/>
    <w:rsid w:val="001A603D"/>
    <w:rsid w:val="001A62DE"/>
    <w:rsid w:val="001A6394"/>
    <w:rsid w:val="001A64C4"/>
    <w:rsid w:val="001A6A8B"/>
    <w:rsid w:val="001A6AC5"/>
    <w:rsid w:val="001A6B0E"/>
    <w:rsid w:val="001A7070"/>
    <w:rsid w:val="001A7B1F"/>
    <w:rsid w:val="001A7DDE"/>
    <w:rsid w:val="001A7ED4"/>
    <w:rsid w:val="001A7F3F"/>
    <w:rsid w:val="001B0272"/>
    <w:rsid w:val="001B0289"/>
    <w:rsid w:val="001B03D0"/>
    <w:rsid w:val="001B065A"/>
    <w:rsid w:val="001B07C3"/>
    <w:rsid w:val="001B085C"/>
    <w:rsid w:val="001B0937"/>
    <w:rsid w:val="001B0A00"/>
    <w:rsid w:val="001B0CCB"/>
    <w:rsid w:val="001B0FAC"/>
    <w:rsid w:val="001B130D"/>
    <w:rsid w:val="001B17B5"/>
    <w:rsid w:val="001B181C"/>
    <w:rsid w:val="001B1D4C"/>
    <w:rsid w:val="001B1FAC"/>
    <w:rsid w:val="001B205D"/>
    <w:rsid w:val="001B2731"/>
    <w:rsid w:val="001B2F64"/>
    <w:rsid w:val="001B353A"/>
    <w:rsid w:val="001B36B1"/>
    <w:rsid w:val="001B381F"/>
    <w:rsid w:val="001B389A"/>
    <w:rsid w:val="001B3CE5"/>
    <w:rsid w:val="001B3CE6"/>
    <w:rsid w:val="001B3CFF"/>
    <w:rsid w:val="001B3D43"/>
    <w:rsid w:val="001B3F37"/>
    <w:rsid w:val="001B413A"/>
    <w:rsid w:val="001B43E5"/>
    <w:rsid w:val="001B45EC"/>
    <w:rsid w:val="001B50D3"/>
    <w:rsid w:val="001B555D"/>
    <w:rsid w:val="001B5741"/>
    <w:rsid w:val="001B5DB6"/>
    <w:rsid w:val="001B6188"/>
    <w:rsid w:val="001B619C"/>
    <w:rsid w:val="001B621E"/>
    <w:rsid w:val="001B674A"/>
    <w:rsid w:val="001B7BEE"/>
    <w:rsid w:val="001C0383"/>
    <w:rsid w:val="001C1210"/>
    <w:rsid w:val="001C157D"/>
    <w:rsid w:val="001C171F"/>
    <w:rsid w:val="001C1DEA"/>
    <w:rsid w:val="001C1E4F"/>
    <w:rsid w:val="001C2536"/>
    <w:rsid w:val="001C2687"/>
    <w:rsid w:val="001C2D82"/>
    <w:rsid w:val="001C305E"/>
    <w:rsid w:val="001C356A"/>
    <w:rsid w:val="001C3812"/>
    <w:rsid w:val="001C394F"/>
    <w:rsid w:val="001C39DE"/>
    <w:rsid w:val="001C3CF7"/>
    <w:rsid w:val="001C42CE"/>
    <w:rsid w:val="001C47AC"/>
    <w:rsid w:val="001C50D0"/>
    <w:rsid w:val="001C529B"/>
    <w:rsid w:val="001C5429"/>
    <w:rsid w:val="001C5494"/>
    <w:rsid w:val="001C57F6"/>
    <w:rsid w:val="001C59CB"/>
    <w:rsid w:val="001C5A4D"/>
    <w:rsid w:val="001C5DBC"/>
    <w:rsid w:val="001C6015"/>
    <w:rsid w:val="001C6068"/>
    <w:rsid w:val="001C6831"/>
    <w:rsid w:val="001C690C"/>
    <w:rsid w:val="001C69BE"/>
    <w:rsid w:val="001C6BB9"/>
    <w:rsid w:val="001C79AA"/>
    <w:rsid w:val="001C7B1C"/>
    <w:rsid w:val="001C7FED"/>
    <w:rsid w:val="001D0546"/>
    <w:rsid w:val="001D08EA"/>
    <w:rsid w:val="001D096E"/>
    <w:rsid w:val="001D0E5F"/>
    <w:rsid w:val="001D0E94"/>
    <w:rsid w:val="001D1014"/>
    <w:rsid w:val="001D186C"/>
    <w:rsid w:val="001D19C5"/>
    <w:rsid w:val="001D1BA0"/>
    <w:rsid w:val="001D1F4B"/>
    <w:rsid w:val="001D2089"/>
    <w:rsid w:val="001D21DF"/>
    <w:rsid w:val="001D2209"/>
    <w:rsid w:val="001D2C00"/>
    <w:rsid w:val="001D2DD2"/>
    <w:rsid w:val="001D37A8"/>
    <w:rsid w:val="001D3C93"/>
    <w:rsid w:val="001D4201"/>
    <w:rsid w:val="001D427B"/>
    <w:rsid w:val="001D4726"/>
    <w:rsid w:val="001D485C"/>
    <w:rsid w:val="001D49C7"/>
    <w:rsid w:val="001D4BFF"/>
    <w:rsid w:val="001D4C65"/>
    <w:rsid w:val="001D4D7E"/>
    <w:rsid w:val="001D4EE2"/>
    <w:rsid w:val="001D5204"/>
    <w:rsid w:val="001D578A"/>
    <w:rsid w:val="001D69E2"/>
    <w:rsid w:val="001D6D05"/>
    <w:rsid w:val="001D6EB2"/>
    <w:rsid w:val="001D7196"/>
    <w:rsid w:val="001D7215"/>
    <w:rsid w:val="001D78A8"/>
    <w:rsid w:val="001D7A6E"/>
    <w:rsid w:val="001D7AFC"/>
    <w:rsid w:val="001D7E69"/>
    <w:rsid w:val="001D7E8D"/>
    <w:rsid w:val="001E0212"/>
    <w:rsid w:val="001E0492"/>
    <w:rsid w:val="001E04A9"/>
    <w:rsid w:val="001E0D40"/>
    <w:rsid w:val="001E15CB"/>
    <w:rsid w:val="001E1724"/>
    <w:rsid w:val="001E1E0E"/>
    <w:rsid w:val="001E1E3E"/>
    <w:rsid w:val="001E2102"/>
    <w:rsid w:val="001E25D8"/>
    <w:rsid w:val="001E2A7E"/>
    <w:rsid w:val="001E318E"/>
    <w:rsid w:val="001E32E2"/>
    <w:rsid w:val="001E41C8"/>
    <w:rsid w:val="001E44BE"/>
    <w:rsid w:val="001E4998"/>
    <w:rsid w:val="001E4B47"/>
    <w:rsid w:val="001E4B6D"/>
    <w:rsid w:val="001E56EE"/>
    <w:rsid w:val="001E589F"/>
    <w:rsid w:val="001E59BE"/>
    <w:rsid w:val="001E59C3"/>
    <w:rsid w:val="001E5C11"/>
    <w:rsid w:val="001E5C74"/>
    <w:rsid w:val="001E5DB1"/>
    <w:rsid w:val="001E5FC1"/>
    <w:rsid w:val="001E68F7"/>
    <w:rsid w:val="001E6A85"/>
    <w:rsid w:val="001E6B9E"/>
    <w:rsid w:val="001E781E"/>
    <w:rsid w:val="001E78C9"/>
    <w:rsid w:val="001E7A29"/>
    <w:rsid w:val="001E7A5B"/>
    <w:rsid w:val="001E7C50"/>
    <w:rsid w:val="001E7DCB"/>
    <w:rsid w:val="001E7EDC"/>
    <w:rsid w:val="001F0396"/>
    <w:rsid w:val="001F0617"/>
    <w:rsid w:val="001F067A"/>
    <w:rsid w:val="001F07B2"/>
    <w:rsid w:val="001F0ADF"/>
    <w:rsid w:val="001F0F95"/>
    <w:rsid w:val="001F107B"/>
    <w:rsid w:val="001F1662"/>
    <w:rsid w:val="001F20A3"/>
    <w:rsid w:val="001F26B5"/>
    <w:rsid w:val="001F274F"/>
    <w:rsid w:val="001F291A"/>
    <w:rsid w:val="001F2E14"/>
    <w:rsid w:val="001F2EFD"/>
    <w:rsid w:val="001F2F81"/>
    <w:rsid w:val="001F3396"/>
    <w:rsid w:val="001F33BB"/>
    <w:rsid w:val="001F3BE8"/>
    <w:rsid w:val="001F3D31"/>
    <w:rsid w:val="001F3FA9"/>
    <w:rsid w:val="001F436B"/>
    <w:rsid w:val="001F482C"/>
    <w:rsid w:val="001F48A0"/>
    <w:rsid w:val="001F4AD8"/>
    <w:rsid w:val="001F4DE7"/>
    <w:rsid w:val="001F4E6B"/>
    <w:rsid w:val="001F5668"/>
    <w:rsid w:val="001F5A9D"/>
    <w:rsid w:val="001F605D"/>
    <w:rsid w:val="001F6105"/>
    <w:rsid w:val="001F6685"/>
    <w:rsid w:val="001F6909"/>
    <w:rsid w:val="001F7157"/>
    <w:rsid w:val="001F739C"/>
    <w:rsid w:val="001F75DC"/>
    <w:rsid w:val="001F7706"/>
    <w:rsid w:val="001F7C9C"/>
    <w:rsid w:val="00200052"/>
    <w:rsid w:val="0020035D"/>
    <w:rsid w:val="0020037C"/>
    <w:rsid w:val="00200461"/>
    <w:rsid w:val="0020091E"/>
    <w:rsid w:val="002009DD"/>
    <w:rsid w:val="00201254"/>
    <w:rsid w:val="00201308"/>
    <w:rsid w:val="002013A5"/>
    <w:rsid w:val="002015F4"/>
    <w:rsid w:val="002018F2"/>
    <w:rsid w:val="00201949"/>
    <w:rsid w:val="0020197B"/>
    <w:rsid w:val="002019E5"/>
    <w:rsid w:val="002021CB"/>
    <w:rsid w:val="002024FE"/>
    <w:rsid w:val="00202686"/>
    <w:rsid w:val="00202736"/>
    <w:rsid w:val="002027E9"/>
    <w:rsid w:val="00203801"/>
    <w:rsid w:val="00203807"/>
    <w:rsid w:val="00203B16"/>
    <w:rsid w:val="00203CE5"/>
    <w:rsid w:val="00204476"/>
    <w:rsid w:val="002048AB"/>
    <w:rsid w:val="00204A03"/>
    <w:rsid w:val="00204BFE"/>
    <w:rsid w:val="00205617"/>
    <w:rsid w:val="002056E7"/>
    <w:rsid w:val="00206024"/>
    <w:rsid w:val="0020618C"/>
    <w:rsid w:val="00206499"/>
    <w:rsid w:val="0020660F"/>
    <w:rsid w:val="00207810"/>
    <w:rsid w:val="00207BAA"/>
    <w:rsid w:val="002100B0"/>
    <w:rsid w:val="00210245"/>
    <w:rsid w:val="0021081B"/>
    <w:rsid w:val="0021207C"/>
    <w:rsid w:val="00212854"/>
    <w:rsid w:val="00212B4C"/>
    <w:rsid w:val="00212ED3"/>
    <w:rsid w:val="00213595"/>
    <w:rsid w:val="002135A7"/>
    <w:rsid w:val="002135E5"/>
    <w:rsid w:val="00213671"/>
    <w:rsid w:val="00213F2D"/>
    <w:rsid w:val="00214120"/>
    <w:rsid w:val="0021473B"/>
    <w:rsid w:val="00214773"/>
    <w:rsid w:val="00214901"/>
    <w:rsid w:val="00214BD0"/>
    <w:rsid w:val="00214DC4"/>
    <w:rsid w:val="00214F75"/>
    <w:rsid w:val="002152BB"/>
    <w:rsid w:val="002152D0"/>
    <w:rsid w:val="00215938"/>
    <w:rsid w:val="00215C0E"/>
    <w:rsid w:val="00215D43"/>
    <w:rsid w:val="00216421"/>
    <w:rsid w:val="002169A5"/>
    <w:rsid w:val="00216A3A"/>
    <w:rsid w:val="00216BF9"/>
    <w:rsid w:val="00216DDC"/>
    <w:rsid w:val="00216EEE"/>
    <w:rsid w:val="00217272"/>
    <w:rsid w:val="002177B4"/>
    <w:rsid w:val="00217FC7"/>
    <w:rsid w:val="0022046F"/>
    <w:rsid w:val="002204E5"/>
    <w:rsid w:val="0022054A"/>
    <w:rsid w:val="002209EE"/>
    <w:rsid w:val="00220DAF"/>
    <w:rsid w:val="00221971"/>
    <w:rsid w:val="00221EBF"/>
    <w:rsid w:val="002220B2"/>
    <w:rsid w:val="002220C3"/>
    <w:rsid w:val="00222419"/>
    <w:rsid w:val="00222CCD"/>
    <w:rsid w:val="00222F75"/>
    <w:rsid w:val="002239B9"/>
    <w:rsid w:val="00223ABF"/>
    <w:rsid w:val="00224357"/>
    <w:rsid w:val="002245B0"/>
    <w:rsid w:val="002245CF"/>
    <w:rsid w:val="002251BE"/>
    <w:rsid w:val="002252DF"/>
    <w:rsid w:val="00225A5D"/>
    <w:rsid w:val="00225E55"/>
    <w:rsid w:val="0022652E"/>
    <w:rsid w:val="0022711D"/>
    <w:rsid w:val="00227D46"/>
    <w:rsid w:val="00227F8D"/>
    <w:rsid w:val="00230397"/>
    <w:rsid w:val="0023053C"/>
    <w:rsid w:val="00230861"/>
    <w:rsid w:val="00230C9A"/>
    <w:rsid w:val="00230DB5"/>
    <w:rsid w:val="00230F04"/>
    <w:rsid w:val="002310DB"/>
    <w:rsid w:val="00231232"/>
    <w:rsid w:val="002313A2"/>
    <w:rsid w:val="0023151A"/>
    <w:rsid w:val="002315FA"/>
    <w:rsid w:val="00231EDD"/>
    <w:rsid w:val="00231FD4"/>
    <w:rsid w:val="00232026"/>
    <w:rsid w:val="00232576"/>
    <w:rsid w:val="00233AF1"/>
    <w:rsid w:val="00233FEC"/>
    <w:rsid w:val="00234047"/>
    <w:rsid w:val="00234081"/>
    <w:rsid w:val="00234729"/>
    <w:rsid w:val="00234D27"/>
    <w:rsid w:val="0023597C"/>
    <w:rsid w:val="002361ED"/>
    <w:rsid w:val="002363CA"/>
    <w:rsid w:val="0023675B"/>
    <w:rsid w:val="00236AA4"/>
    <w:rsid w:val="00236E90"/>
    <w:rsid w:val="00237960"/>
    <w:rsid w:val="00237ED3"/>
    <w:rsid w:val="002403D3"/>
    <w:rsid w:val="00240479"/>
    <w:rsid w:val="002408C1"/>
    <w:rsid w:val="00240B70"/>
    <w:rsid w:val="00240D99"/>
    <w:rsid w:val="00240F85"/>
    <w:rsid w:val="002417B1"/>
    <w:rsid w:val="002417D6"/>
    <w:rsid w:val="00241C03"/>
    <w:rsid w:val="0024252A"/>
    <w:rsid w:val="00242AC8"/>
    <w:rsid w:val="00242E53"/>
    <w:rsid w:val="00243029"/>
    <w:rsid w:val="00243046"/>
    <w:rsid w:val="00243069"/>
    <w:rsid w:val="0024321C"/>
    <w:rsid w:val="00243473"/>
    <w:rsid w:val="002435A5"/>
    <w:rsid w:val="002435F0"/>
    <w:rsid w:val="00243E98"/>
    <w:rsid w:val="00243EE8"/>
    <w:rsid w:val="002440E6"/>
    <w:rsid w:val="002442AD"/>
    <w:rsid w:val="002443A5"/>
    <w:rsid w:val="002444E9"/>
    <w:rsid w:val="0024452F"/>
    <w:rsid w:val="002446E9"/>
    <w:rsid w:val="0024471D"/>
    <w:rsid w:val="002448B2"/>
    <w:rsid w:val="00244FEF"/>
    <w:rsid w:val="0024556A"/>
    <w:rsid w:val="00245644"/>
    <w:rsid w:val="00245687"/>
    <w:rsid w:val="00245951"/>
    <w:rsid w:val="00245D59"/>
    <w:rsid w:val="00245F0A"/>
    <w:rsid w:val="002460A5"/>
    <w:rsid w:val="002463D8"/>
    <w:rsid w:val="00246695"/>
    <w:rsid w:val="00246DBC"/>
    <w:rsid w:val="00246DDF"/>
    <w:rsid w:val="002474EF"/>
    <w:rsid w:val="0024753A"/>
    <w:rsid w:val="0024765A"/>
    <w:rsid w:val="00247D6A"/>
    <w:rsid w:val="00247D9A"/>
    <w:rsid w:val="0025011C"/>
    <w:rsid w:val="00250489"/>
    <w:rsid w:val="002508A2"/>
    <w:rsid w:val="00250936"/>
    <w:rsid w:val="00250AFB"/>
    <w:rsid w:val="00250DE6"/>
    <w:rsid w:val="00250F3B"/>
    <w:rsid w:val="00250FB3"/>
    <w:rsid w:val="0025109E"/>
    <w:rsid w:val="0025120E"/>
    <w:rsid w:val="00251258"/>
    <w:rsid w:val="0025150D"/>
    <w:rsid w:val="002516D2"/>
    <w:rsid w:val="00251901"/>
    <w:rsid w:val="00251FDB"/>
    <w:rsid w:val="002524E0"/>
    <w:rsid w:val="002527B3"/>
    <w:rsid w:val="00252BEA"/>
    <w:rsid w:val="00252C1D"/>
    <w:rsid w:val="00252E5B"/>
    <w:rsid w:val="0025306D"/>
    <w:rsid w:val="002530E9"/>
    <w:rsid w:val="00253176"/>
    <w:rsid w:val="00253494"/>
    <w:rsid w:val="0025351D"/>
    <w:rsid w:val="00253584"/>
    <w:rsid w:val="0025359C"/>
    <w:rsid w:val="00253896"/>
    <w:rsid w:val="0025405E"/>
    <w:rsid w:val="0025406F"/>
    <w:rsid w:val="002541BD"/>
    <w:rsid w:val="0025479A"/>
    <w:rsid w:val="002549FA"/>
    <w:rsid w:val="00254A62"/>
    <w:rsid w:val="00254A6B"/>
    <w:rsid w:val="00254A89"/>
    <w:rsid w:val="00254DC5"/>
    <w:rsid w:val="00254E94"/>
    <w:rsid w:val="00255133"/>
    <w:rsid w:val="0025516B"/>
    <w:rsid w:val="00255210"/>
    <w:rsid w:val="00255385"/>
    <w:rsid w:val="002560AC"/>
    <w:rsid w:val="00256102"/>
    <w:rsid w:val="00256404"/>
    <w:rsid w:val="00256553"/>
    <w:rsid w:val="00256794"/>
    <w:rsid w:val="0025683C"/>
    <w:rsid w:val="00257315"/>
    <w:rsid w:val="002574F3"/>
    <w:rsid w:val="00257EF0"/>
    <w:rsid w:val="00257FA6"/>
    <w:rsid w:val="0026070B"/>
    <w:rsid w:val="002608B4"/>
    <w:rsid w:val="002609E9"/>
    <w:rsid w:val="002620B1"/>
    <w:rsid w:val="0026220E"/>
    <w:rsid w:val="0026279C"/>
    <w:rsid w:val="002630CF"/>
    <w:rsid w:val="00263113"/>
    <w:rsid w:val="002631FB"/>
    <w:rsid w:val="002637B4"/>
    <w:rsid w:val="00264028"/>
    <w:rsid w:val="00264144"/>
    <w:rsid w:val="00264CAB"/>
    <w:rsid w:val="00264CEE"/>
    <w:rsid w:val="00264EC1"/>
    <w:rsid w:val="00264F88"/>
    <w:rsid w:val="00265837"/>
    <w:rsid w:val="00266119"/>
    <w:rsid w:val="0026628C"/>
    <w:rsid w:val="0026642E"/>
    <w:rsid w:val="00266956"/>
    <w:rsid w:val="002671B7"/>
    <w:rsid w:val="00267A7F"/>
    <w:rsid w:val="00267A81"/>
    <w:rsid w:val="00267D7F"/>
    <w:rsid w:val="002706B1"/>
    <w:rsid w:val="00270A6F"/>
    <w:rsid w:val="00270E16"/>
    <w:rsid w:val="002710C1"/>
    <w:rsid w:val="00271336"/>
    <w:rsid w:val="00271D5C"/>
    <w:rsid w:val="00271F98"/>
    <w:rsid w:val="00272160"/>
    <w:rsid w:val="00272166"/>
    <w:rsid w:val="0027220F"/>
    <w:rsid w:val="00272719"/>
    <w:rsid w:val="00273D8C"/>
    <w:rsid w:val="002742B1"/>
    <w:rsid w:val="00274B55"/>
    <w:rsid w:val="0027521B"/>
    <w:rsid w:val="00275248"/>
    <w:rsid w:val="00275371"/>
    <w:rsid w:val="002758BD"/>
    <w:rsid w:val="00275A6E"/>
    <w:rsid w:val="00275AC5"/>
    <w:rsid w:val="00275B25"/>
    <w:rsid w:val="00275B3A"/>
    <w:rsid w:val="00275D96"/>
    <w:rsid w:val="0027604C"/>
    <w:rsid w:val="00276108"/>
    <w:rsid w:val="002769EB"/>
    <w:rsid w:val="00276C75"/>
    <w:rsid w:val="00276F0F"/>
    <w:rsid w:val="00277271"/>
    <w:rsid w:val="0027773E"/>
    <w:rsid w:val="002777A7"/>
    <w:rsid w:val="00277EDE"/>
    <w:rsid w:val="00277F7A"/>
    <w:rsid w:val="00280122"/>
    <w:rsid w:val="00280404"/>
    <w:rsid w:val="0028045A"/>
    <w:rsid w:val="00280855"/>
    <w:rsid w:val="00280A20"/>
    <w:rsid w:val="00280CC9"/>
    <w:rsid w:val="00280DDA"/>
    <w:rsid w:val="00281150"/>
    <w:rsid w:val="002811AA"/>
    <w:rsid w:val="002812F2"/>
    <w:rsid w:val="002816C7"/>
    <w:rsid w:val="00281AAB"/>
    <w:rsid w:val="00281C30"/>
    <w:rsid w:val="00281D2E"/>
    <w:rsid w:val="00281EE5"/>
    <w:rsid w:val="00281F86"/>
    <w:rsid w:val="0028210E"/>
    <w:rsid w:val="002822BF"/>
    <w:rsid w:val="0028239D"/>
    <w:rsid w:val="0028277B"/>
    <w:rsid w:val="0028297B"/>
    <w:rsid w:val="00282CC6"/>
    <w:rsid w:val="00282E7B"/>
    <w:rsid w:val="0028331A"/>
    <w:rsid w:val="002833E3"/>
    <w:rsid w:val="00283703"/>
    <w:rsid w:val="0028417D"/>
    <w:rsid w:val="00284563"/>
    <w:rsid w:val="002846CF"/>
    <w:rsid w:val="00284788"/>
    <w:rsid w:val="002849E9"/>
    <w:rsid w:val="002851CC"/>
    <w:rsid w:val="00285377"/>
    <w:rsid w:val="00285445"/>
    <w:rsid w:val="002856C4"/>
    <w:rsid w:val="00285800"/>
    <w:rsid w:val="00285888"/>
    <w:rsid w:val="00285E31"/>
    <w:rsid w:val="00285F4B"/>
    <w:rsid w:val="00286018"/>
    <w:rsid w:val="00286277"/>
    <w:rsid w:val="002862EF"/>
    <w:rsid w:val="002866FB"/>
    <w:rsid w:val="0028677E"/>
    <w:rsid w:val="00286B6F"/>
    <w:rsid w:val="00286DD5"/>
    <w:rsid w:val="00286FB3"/>
    <w:rsid w:val="00287EA7"/>
    <w:rsid w:val="00290628"/>
    <w:rsid w:val="00290936"/>
    <w:rsid w:val="00290A42"/>
    <w:rsid w:val="00290A6B"/>
    <w:rsid w:val="00290B14"/>
    <w:rsid w:val="002912B2"/>
    <w:rsid w:val="002912FA"/>
    <w:rsid w:val="0029132D"/>
    <w:rsid w:val="00291620"/>
    <w:rsid w:val="00291A4B"/>
    <w:rsid w:val="00291CD5"/>
    <w:rsid w:val="00292212"/>
    <w:rsid w:val="00292C8E"/>
    <w:rsid w:val="00293510"/>
    <w:rsid w:val="00293A3B"/>
    <w:rsid w:val="00293BAC"/>
    <w:rsid w:val="002943C6"/>
    <w:rsid w:val="002944C8"/>
    <w:rsid w:val="0029474B"/>
    <w:rsid w:val="002948CD"/>
    <w:rsid w:val="002948D1"/>
    <w:rsid w:val="00294AE6"/>
    <w:rsid w:val="002951B9"/>
    <w:rsid w:val="00295304"/>
    <w:rsid w:val="00295635"/>
    <w:rsid w:val="00295A26"/>
    <w:rsid w:val="00295A9D"/>
    <w:rsid w:val="00295D2F"/>
    <w:rsid w:val="00295D76"/>
    <w:rsid w:val="00295DE3"/>
    <w:rsid w:val="00295E4B"/>
    <w:rsid w:val="00296453"/>
    <w:rsid w:val="00296534"/>
    <w:rsid w:val="002970C8"/>
    <w:rsid w:val="002971B8"/>
    <w:rsid w:val="00297279"/>
    <w:rsid w:val="0029796E"/>
    <w:rsid w:val="00297AC0"/>
    <w:rsid w:val="00297CDD"/>
    <w:rsid w:val="002A06AB"/>
    <w:rsid w:val="002A09B3"/>
    <w:rsid w:val="002A0DF7"/>
    <w:rsid w:val="002A16A4"/>
    <w:rsid w:val="002A1847"/>
    <w:rsid w:val="002A1E94"/>
    <w:rsid w:val="002A2900"/>
    <w:rsid w:val="002A33A4"/>
    <w:rsid w:val="002A33D9"/>
    <w:rsid w:val="002A3950"/>
    <w:rsid w:val="002A489F"/>
    <w:rsid w:val="002A4A04"/>
    <w:rsid w:val="002A56E0"/>
    <w:rsid w:val="002A58C9"/>
    <w:rsid w:val="002A5A1B"/>
    <w:rsid w:val="002A5CBF"/>
    <w:rsid w:val="002A5DC8"/>
    <w:rsid w:val="002A62F8"/>
    <w:rsid w:val="002A6C98"/>
    <w:rsid w:val="002A7628"/>
    <w:rsid w:val="002A7883"/>
    <w:rsid w:val="002B0164"/>
    <w:rsid w:val="002B020D"/>
    <w:rsid w:val="002B0B0C"/>
    <w:rsid w:val="002B0C20"/>
    <w:rsid w:val="002B0DE8"/>
    <w:rsid w:val="002B1B87"/>
    <w:rsid w:val="002B1DB9"/>
    <w:rsid w:val="002B2219"/>
    <w:rsid w:val="002B2ACB"/>
    <w:rsid w:val="002B2D45"/>
    <w:rsid w:val="002B2DAA"/>
    <w:rsid w:val="002B3245"/>
    <w:rsid w:val="002B325A"/>
    <w:rsid w:val="002B3682"/>
    <w:rsid w:val="002B381B"/>
    <w:rsid w:val="002B39E1"/>
    <w:rsid w:val="002B3E68"/>
    <w:rsid w:val="002B40C7"/>
    <w:rsid w:val="002B427E"/>
    <w:rsid w:val="002B449C"/>
    <w:rsid w:val="002B472F"/>
    <w:rsid w:val="002B4ACC"/>
    <w:rsid w:val="002B4E3C"/>
    <w:rsid w:val="002B51F1"/>
    <w:rsid w:val="002B56A3"/>
    <w:rsid w:val="002B59A5"/>
    <w:rsid w:val="002B5DC0"/>
    <w:rsid w:val="002B61BE"/>
    <w:rsid w:val="002B6527"/>
    <w:rsid w:val="002B6919"/>
    <w:rsid w:val="002B6BFE"/>
    <w:rsid w:val="002B71E8"/>
    <w:rsid w:val="002B720C"/>
    <w:rsid w:val="002B7286"/>
    <w:rsid w:val="002B77DE"/>
    <w:rsid w:val="002B7EAC"/>
    <w:rsid w:val="002B7F9B"/>
    <w:rsid w:val="002C028E"/>
    <w:rsid w:val="002C048F"/>
    <w:rsid w:val="002C07EA"/>
    <w:rsid w:val="002C0ADD"/>
    <w:rsid w:val="002C0CB7"/>
    <w:rsid w:val="002C0D5D"/>
    <w:rsid w:val="002C11E7"/>
    <w:rsid w:val="002C1649"/>
    <w:rsid w:val="002C16A0"/>
    <w:rsid w:val="002C1C92"/>
    <w:rsid w:val="002C2015"/>
    <w:rsid w:val="002C2171"/>
    <w:rsid w:val="002C2B41"/>
    <w:rsid w:val="002C3893"/>
    <w:rsid w:val="002C3C4E"/>
    <w:rsid w:val="002C3C95"/>
    <w:rsid w:val="002C3F92"/>
    <w:rsid w:val="002C4105"/>
    <w:rsid w:val="002C4558"/>
    <w:rsid w:val="002C4735"/>
    <w:rsid w:val="002C488C"/>
    <w:rsid w:val="002C4A3A"/>
    <w:rsid w:val="002C5966"/>
    <w:rsid w:val="002C6BB3"/>
    <w:rsid w:val="002C6E55"/>
    <w:rsid w:val="002C6FCE"/>
    <w:rsid w:val="002C74A8"/>
    <w:rsid w:val="002C7EA9"/>
    <w:rsid w:val="002D0421"/>
    <w:rsid w:val="002D0787"/>
    <w:rsid w:val="002D11CA"/>
    <w:rsid w:val="002D16B5"/>
    <w:rsid w:val="002D1C62"/>
    <w:rsid w:val="002D2109"/>
    <w:rsid w:val="002D2504"/>
    <w:rsid w:val="002D25D8"/>
    <w:rsid w:val="002D2966"/>
    <w:rsid w:val="002D2AF8"/>
    <w:rsid w:val="002D2C61"/>
    <w:rsid w:val="002D3111"/>
    <w:rsid w:val="002D34E6"/>
    <w:rsid w:val="002D3505"/>
    <w:rsid w:val="002D3750"/>
    <w:rsid w:val="002D4574"/>
    <w:rsid w:val="002D4C5A"/>
    <w:rsid w:val="002D5206"/>
    <w:rsid w:val="002D55B1"/>
    <w:rsid w:val="002D5640"/>
    <w:rsid w:val="002D564A"/>
    <w:rsid w:val="002D5AC8"/>
    <w:rsid w:val="002D6570"/>
    <w:rsid w:val="002D68F2"/>
    <w:rsid w:val="002D7A6E"/>
    <w:rsid w:val="002E01F3"/>
    <w:rsid w:val="002E075D"/>
    <w:rsid w:val="002E16F5"/>
    <w:rsid w:val="002E1730"/>
    <w:rsid w:val="002E18AD"/>
    <w:rsid w:val="002E1A04"/>
    <w:rsid w:val="002E21FA"/>
    <w:rsid w:val="002E225E"/>
    <w:rsid w:val="002E227E"/>
    <w:rsid w:val="002E22A2"/>
    <w:rsid w:val="002E23CF"/>
    <w:rsid w:val="002E288E"/>
    <w:rsid w:val="002E3610"/>
    <w:rsid w:val="002E36FE"/>
    <w:rsid w:val="002E3719"/>
    <w:rsid w:val="002E3D14"/>
    <w:rsid w:val="002E3EB2"/>
    <w:rsid w:val="002E4304"/>
    <w:rsid w:val="002E44C8"/>
    <w:rsid w:val="002E4505"/>
    <w:rsid w:val="002E473F"/>
    <w:rsid w:val="002E49E1"/>
    <w:rsid w:val="002E4CF2"/>
    <w:rsid w:val="002E510A"/>
    <w:rsid w:val="002E5228"/>
    <w:rsid w:val="002E691A"/>
    <w:rsid w:val="002E697B"/>
    <w:rsid w:val="002E69A9"/>
    <w:rsid w:val="002E6B72"/>
    <w:rsid w:val="002E7428"/>
    <w:rsid w:val="002E7584"/>
    <w:rsid w:val="002E7638"/>
    <w:rsid w:val="002E7CA7"/>
    <w:rsid w:val="002E7D81"/>
    <w:rsid w:val="002F0113"/>
    <w:rsid w:val="002F0350"/>
    <w:rsid w:val="002F05FA"/>
    <w:rsid w:val="002F0943"/>
    <w:rsid w:val="002F1211"/>
    <w:rsid w:val="002F1968"/>
    <w:rsid w:val="002F2473"/>
    <w:rsid w:val="002F2568"/>
    <w:rsid w:val="002F26A5"/>
    <w:rsid w:val="002F2C6F"/>
    <w:rsid w:val="002F3472"/>
    <w:rsid w:val="002F3A08"/>
    <w:rsid w:val="002F3ADE"/>
    <w:rsid w:val="002F463D"/>
    <w:rsid w:val="002F49E1"/>
    <w:rsid w:val="002F4B1A"/>
    <w:rsid w:val="002F507D"/>
    <w:rsid w:val="002F57AB"/>
    <w:rsid w:val="002F57DC"/>
    <w:rsid w:val="002F5941"/>
    <w:rsid w:val="002F5DC8"/>
    <w:rsid w:val="002F5ECE"/>
    <w:rsid w:val="002F643F"/>
    <w:rsid w:val="002F68AE"/>
    <w:rsid w:val="002F6980"/>
    <w:rsid w:val="002F6A6A"/>
    <w:rsid w:val="002F6CB3"/>
    <w:rsid w:val="002F6FE7"/>
    <w:rsid w:val="002F70C0"/>
    <w:rsid w:val="002F7284"/>
    <w:rsid w:val="002F7692"/>
    <w:rsid w:val="002F7E94"/>
    <w:rsid w:val="003008D9"/>
    <w:rsid w:val="00300C42"/>
    <w:rsid w:val="003012D3"/>
    <w:rsid w:val="0030140D"/>
    <w:rsid w:val="003014FA"/>
    <w:rsid w:val="0030184A"/>
    <w:rsid w:val="003020AB"/>
    <w:rsid w:val="003020EC"/>
    <w:rsid w:val="00302178"/>
    <w:rsid w:val="00302232"/>
    <w:rsid w:val="0030246F"/>
    <w:rsid w:val="00303150"/>
    <w:rsid w:val="0030330D"/>
    <w:rsid w:val="003039AF"/>
    <w:rsid w:val="00303C94"/>
    <w:rsid w:val="00303FA9"/>
    <w:rsid w:val="00304643"/>
    <w:rsid w:val="00304A87"/>
    <w:rsid w:val="00304B02"/>
    <w:rsid w:val="00304B45"/>
    <w:rsid w:val="00304B76"/>
    <w:rsid w:val="00304DE7"/>
    <w:rsid w:val="0030527A"/>
    <w:rsid w:val="003055E9"/>
    <w:rsid w:val="003056C3"/>
    <w:rsid w:val="003060ED"/>
    <w:rsid w:val="00306C4E"/>
    <w:rsid w:val="00306FBD"/>
    <w:rsid w:val="0030708B"/>
    <w:rsid w:val="00307136"/>
    <w:rsid w:val="003072EF"/>
    <w:rsid w:val="003073D3"/>
    <w:rsid w:val="00307617"/>
    <w:rsid w:val="00307785"/>
    <w:rsid w:val="00307F54"/>
    <w:rsid w:val="00310AD2"/>
    <w:rsid w:val="0031157F"/>
    <w:rsid w:val="003117DE"/>
    <w:rsid w:val="00312190"/>
    <w:rsid w:val="00312671"/>
    <w:rsid w:val="00312E3D"/>
    <w:rsid w:val="00312E67"/>
    <w:rsid w:val="003130B9"/>
    <w:rsid w:val="00313107"/>
    <w:rsid w:val="003131A4"/>
    <w:rsid w:val="0031330A"/>
    <w:rsid w:val="00313465"/>
    <w:rsid w:val="00313DAC"/>
    <w:rsid w:val="00313E28"/>
    <w:rsid w:val="0031464E"/>
    <w:rsid w:val="00314683"/>
    <w:rsid w:val="00314F53"/>
    <w:rsid w:val="00314FAA"/>
    <w:rsid w:val="0031500D"/>
    <w:rsid w:val="003150F8"/>
    <w:rsid w:val="0031515B"/>
    <w:rsid w:val="00315691"/>
    <w:rsid w:val="0031582F"/>
    <w:rsid w:val="00315A13"/>
    <w:rsid w:val="00315D6B"/>
    <w:rsid w:val="00315D84"/>
    <w:rsid w:val="00316330"/>
    <w:rsid w:val="0031680C"/>
    <w:rsid w:val="00316BAF"/>
    <w:rsid w:val="0031704C"/>
    <w:rsid w:val="00317283"/>
    <w:rsid w:val="003174AA"/>
    <w:rsid w:val="0031759B"/>
    <w:rsid w:val="00317B6B"/>
    <w:rsid w:val="00317D1E"/>
    <w:rsid w:val="00320685"/>
    <w:rsid w:val="003206CD"/>
    <w:rsid w:val="00320D7A"/>
    <w:rsid w:val="00321345"/>
    <w:rsid w:val="00321389"/>
    <w:rsid w:val="0032277A"/>
    <w:rsid w:val="00322BAA"/>
    <w:rsid w:val="00322CF7"/>
    <w:rsid w:val="0032359C"/>
    <w:rsid w:val="003241E7"/>
    <w:rsid w:val="003242AF"/>
    <w:rsid w:val="003245A0"/>
    <w:rsid w:val="00324642"/>
    <w:rsid w:val="003248E1"/>
    <w:rsid w:val="00324E62"/>
    <w:rsid w:val="003255BF"/>
    <w:rsid w:val="003257D9"/>
    <w:rsid w:val="00325871"/>
    <w:rsid w:val="00325E4D"/>
    <w:rsid w:val="0032607D"/>
    <w:rsid w:val="003272B3"/>
    <w:rsid w:val="00327AC8"/>
    <w:rsid w:val="003301A5"/>
    <w:rsid w:val="00330699"/>
    <w:rsid w:val="00330878"/>
    <w:rsid w:val="00330FCC"/>
    <w:rsid w:val="00331097"/>
    <w:rsid w:val="003314EC"/>
    <w:rsid w:val="00331500"/>
    <w:rsid w:val="00331657"/>
    <w:rsid w:val="00331ECA"/>
    <w:rsid w:val="00332098"/>
    <w:rsid w:val="00333335"/>
    <w:rsid w:val="0033361C"/>
    <w:rsid w:val="0033394C"/>
    <w:rsid w:val="003339A5"/>
    <w:rsid w:val="003339FD"/>
    <w:rsid w:val="00333C0E"/>
    <w:rsid w:val="00333D82"/>
    <w:rsid w:val="0033417D"/>
    <w:rsid w:val="00334471"/>
    <w:rsid w:val="003346FF"/>
    <w:rsid w:val="00334CD4"/>
    <w:rsid w:val="0033575E"/>
    <w:rsid w:val="00335AF4"/>
    <w:rsid w:val="00335E2B"/>
    <w:rsid w:val="00335E60"/>
    <w:rsid w:val="003362AA"/>
    <w:rsid w:val="003363A3"/>
    <w:rsid w:val="00336884"/>
    <w:rsid w:val="00336ED3"/>
    <w:rsid w:val="003371F3"/>
    <w:rsid w:val="0033731C"/>
    <w:rsid w:val="003373D4"/>
    <w:rsid w:val="003375EE"/>
    <w:rsid w:val="00337638"/>
    <w:rsid w:val="00337701"/>
    <w:rsid w:val="00337917"/>
    <w:rsid w:val="0034024F"/>
    <w:rsid w:val="00340DCD"/>
    <w:rsid w:val="003415F0"/>
    <w:rsid w:val="00341C24"/>
    <w:rsid w:val="0034236E"/>
    <w:rsid w:val="003426DC"/>
    <w:rsid w:val="00342715"/>
    <w:rsid w:val="00342940"/>
    <w:rsid w:val="00342B32"/>
    <w:rsid w:val="00343884"/>
    <w:rsid w:val="00343B82"/>
    <w:rsid w:val="00343CD1"/>
    <w:rsid w:val="00344111"/>
    <w:rsid w:val="00344207"/>
    <w:rsid w:val="00344698"/>
    <w:rsid w:val="0034581A"/>
    <w:rsid w:val="00345E7D"/>
    <w:rsid w:val="00346E84"/>
    <w:rsid w:val="00347508"/>
    <w:rsid w:val="0034759B"/>
    <w:rsid w:val="00347AC9"/>
    <w:rsid w:val="003503E2"/>
    <w:rsid w:val="003505CA"/>
    <w:rsid w:val="003506E1"/>
    <w:rsid w:val="00350782"/>
    <w:rsid w:val="00350AA0"/>
    <w:rsid w:val="00350C61"/>
    <w:rsid w:val="00350FEB"/>
    <w:rsid w:val="00351037"/>
    <w:rsid w:val="00351358"/>
    <w:rsid w:val="0035136A"/>
    <w:rsid w:val="0035180F"/>
    <w:rsid w:val="0035183A"/>
    <w:rsid w:val="0035188E"/>
    <w:rsid w:val="00351AA4"/>
    <w:rsid w:val="00351F88"/>
    <w:rsid w:val="00352E1C"/>
    <w:rsid w:val="00353715"/>
    <w:rsid w:val="0035382E"/>
    <w:rsid w:val="00353922"/>
    <w:rsid w:val="003539DB"/>
    <w:rsid w:val="00353F91"/>
    <w:rsid w:val="00354222"/>
    <w:rsid w:val="00354493"/>
    <w:rsid w:val="003548CD"/>
    <w:rsid w:val="003549B5"/>
    <w:rsid w:val="00354AE5"/>
    <w:rsid w:val="00354DFE"/>
    <w:rsid w:val="00355160"/>
    <w:rsid w:val="0035549A"/>
    <w:rsid w:val="00355D1E"/>
    <w:rsid w:val="003560E0"/>
    <w:rsid w:val="0035635D"/>
    <w:rsid w:val="0035644B"/>
    <w:rsid w:val="003566BE"/>
    <w:rsid w:val="003568A9"/>
    <w:rsid w:val="00356A4C"/>
    <w:rsid w:val="00356BB0"/>
    <w:rsid w:val="003570FF"/>
    <w:rsid w:val="0035742D"/>
    <w:rsid w:val="003576B9"/>
    <w:rsid w:val="0035799F"/>
    <w:rsid w:val="003579F0"/>
    <w:rsid w:val="0036050A"/>
    <w:rsid w:val="00360578"/>
    <w:rsid w:val="00360D3E"/>
    <w:rsid w:val="003613EA"/>
    <w:rsid w:val="0036173D"/>
    <w:rsid w:val="00361806"/>
    <w:rsid w:val="00361A9C"/>
    <w:rsid w:val="00362157"/>
    <w:rsid w:val="003626E1"/>
    <w:rsid w:val="003627AA"/>
    <w:rsid w:val="00363643"/>
    <w:rsid w:val="0036383C"/>
    <w:rsid w:val="00363CAD"/>
    <w:rsid w:val="00364244"/>
    <w:rsid w:val="003644B3"/>
    <w:rsid w:val="00364660"/>
    <w:rsid w:val="003646BC"/>
    <w:rsid w:val="003647B2"/>
    <w:rsid w:val="00364D82"/>
    <w:rsid w:val="00364EA4"/>
    <w:rsid w:val="00364EAD"/>
    <w:rsid w:val="00364F0B"/>
    <w:rsid w:val="0036523A"/>
    <w:rsid w:val="00365381"/>
    <w:rsid w:val="00365FFA"/>
    <w:rsid w:val="003665ED"/>
    <w:rsid w:val="00366609"/>
    <w:rsid w:val="003668F6"/>
    <w:rsid w:val="00366A7B"/>
    <w:rsid w:val="00366B44"/>
    <w:rsid w:val="00366B85"/>
    <w:rsid w:val="0036701F"/>
    <w:rsid w:val="00367856"/>
    <w:rsid w:val="00367D79"/>
    <w:rsid w:val="00370C1B"/>
    <w:rsid w:val="00370CE0"/>
    <w:rsid w:val="003713CF"/>
    <w:rsid w:val="003717EA"/>
    <w:rsid w:val="00371A40"/>
    <w:rsid w:val="00372392"/>
    <w:rsid w:val="003728C7"/>
    <w:rsid w:val="0037292C"/>
    <w:rsid w:val="00372F68"/>
    <w:rsid w:val="00372F6A"/>
    <w:rsid w:val="0037306E"/>
    <w:rsid w:val="003731D4"/>
    <w:rsid w:val="003736F2"/>
    <w:rsid w:val="00373E00"/>
    <w:rsid w:val="00374262"/>
    <w:rsid w:val="003745EF"/>
    <w:rsid w:val="00374777"/>
    <w:rsid w:val="003750E2"/>
    <w:rsid w:val="003758B7"/>
    <w:rsid w:val="00375B2C"/>
    <w:rsid w:val="003760EE"/>
    <w:rsid w:val="00376453"/>
    <w:rsid w:val="00376513"/>
    <w:rsid w:val="00376642"/>
    <w:rsid w:val="00376729"/>
    <w:rsid w:val="0037754C"/>
    <w:rsid w:val="0037775A"/>
    <w:rsid w:val="00377D07"/>
    <w:rsid w:val="00380023"/>
    <w:rsid w:val="0038036A"/>
    <w:rsid w:val="00380744"/>
    <w:rsid w:val="00380CE4"/>
    <w:rsid w:val="00380EE8"/>
    <w:rsid w:val="00380F80"/>
    <w:rsid w:val="00380F9D"/>
    <w:rsid w:val="00381161"/>
    <w:rsid w:val="00381352"/>
    <w:rsid w:val="003814ED"/>
    <w:rsid w:val="0038167F"/>
    <w:rsid w:val="003819CC"/>
    <w:rsid w:val="003819EE"/>
    <w:rsid w:val="00381AC6"/>
    <w:rsid w:val="00382058"/>
    <w:rsid w:val="003822E6"/>
    <w:rsid w:val="00382595"/>
    <w:rsid w:val="003829C0"/>
    <w:rsid w:val="00382AB6"/>
    <w:rsid w:val="00382BB1"/>
    <w:rsid w:val="00382C56"/>
    <w:rsid w:val="00382C5D"/>
    <w:rsid w:val="003832EC"/>
    <w:rsid w:val="0038370E"/>
    <w:rsid w:val="00383849"/>
    <w:rsid w:val="00383D17"/>
    <w:rsid w:val="00383F5C"/>
    <w:rsid w:val="0038472E"/>
    <w:rsid w:val="00384938"/>
    <w:rsid w:val="00384B73"/>
    <w:rsid w:val="00385235"/>
    <w:rsid w:val="003857AE"/>
    <w:rsid w:val="003858B3"/>
    <w:rsid w:val="00385D9C"/>
    <w:rsid w:val="00386076"/>
    <w:rsid w:val="00386396"/>
    <w:rsid w:val="003864AE"/>
    <w:rsid w:val="003866C6"/>
    <w:rsid w:val="003867C5"/>
    <w:rsid w:val="00386AD1"/>
    <w:rsid w:val="00386CA9"/>
    <w:rsid w:val="00387181"/>
    <w:rsid w:val="0038729C"/>
    <w:rsid w:val="003872CE"/>
    <w:rsid w:val="003873F9"/>
    <w:rsid w:val="003875BF"/>
    <w:rsid w:val="003878A1"/>
    <w:rsid w:val="003878C0"/>
    <w:rsid w:val="00387935"/>
    <w:rsid w:val="00387B06"/>
    <w:rsid w:val="00390227"/>
    <w:rsid w:val="00390332"/>
    <w:rsid w:val="003917C9"/>
    <w:rsid w:val="0039190E"/>
    <w:rsid w:val="00391A9E"/>
    <w:rsid w:val="00391D1F"/>
    <w:rsid w:val="00392098"/>
    <w:rsid w:val="00392297"/>
    <w:rsid w:val="003924AB"/>
    <w:rsid w:val="0039283B"/>
    <w:rsid w:val="00392B40"/>
    <w:rsid w:val="00392BC0"/>
    <w:rsid w:val="00392C66"/>
    <w:rsid w:val="003939D9"/>
    <w:rsid w:val="0039412F"/>
    <w:rsid w:val="003945AE"/>
    <w:rsid w:val="00394891"/>
    <w:rsid w:val="00394997"/>
    <w:rsid w:val="00394A54"/>
    <w:rsid w:val="00394B60"/>
    <w:rsid w:val="00394BD1"/>
    <w:rsid w:val="00394EF6"/>
    <w:rsid w:val="0039605E"/>
    <w:rsid w:val="00396384"/>
    <w:rsid w:val="00396891"/>
    <w:rsid w:val="0039695A"/>
    <w:rsid w:val="0039696D"/>
    <w:rsid w:val="00396DCB"/>
    <w:rsid w:val="003971F3"/>
    <w:rsid w:val="00397217"/>
    <w:rsid w:val="00397C78"/>
    <w:rsid w:val="003A0061"/>
    <w:rsid w:val="003A00F4"/>
    <w:rsid w:val="003A093D"/>
    <w:rsid w:val="003A0B72"/>
    <w:rsid w:val="003A0D96"/>
    <w:rsid w:val="003A0DA1"/>
    <w:rsid w:val="003A0ED4"/>
    <w:rsid w:val="003A0F25"/>
    <w:rsid w:val="003A11F4"/>
    <w:rsid w:val="003A1A3A"/>
    <w:rsid w:val="003A1C03"/>
    <w:rsid w:val="003A1FF9"/>
    <w:rsid w:val="003A20A9"/>
    <w:rsid w:val="003A2366"/>
    <w:rsid w:val="003A2CB0"/>
    <w:rsid w:val="003A326F"/>
    <w:rsid w:val="003A347A"/>
    <w:rsid w:val="003A3503"/>
    <w:rsid w:val="003A4277"/>
    <w:rsid w:val="003A4314"/>
    <w:rsid w:val="003A4356"/>
    <w:rsid w:val="003A4C98"/>
    <w:rsid w:val="003A4CD5"/>
    <w:rsid w:val="003A52D1"/>
    <w:rsid w:val="003A545E"/>
    <w:rsid w:val="003A5856"/>
    <w:rsid w:val="003A6082"/>
    <w:rsid w:val="003A6F1B"/>
    <w:rsid w:val="003A6F71"/>
    <w:rsid w:val="003A7490"/>
    <w:rsid w:val="003A78E3"/>
    <w:rsid w:val="003A79FB"/>
    <w:rsid w:val="003A7BE4"/>
    <w:rsid w:val="003A7EAC"/>
    <w:rsid w:val="003B04C5"/>
    <w:rsid w:val="003B06C6"/>
    <w:rsid w:val="003B0719"/>
    <w:rsid w:val="003B08CA"/>
    <w:rsid w:val="003B0965"/>
    <w:rsid w:val="003B097C"/>
    <w:rsid w:val="003B0FC7"/>
    <w:rsid w:val="003B1179"/>
    <w:rsid w:val="003B1DA3"/>
    <w:rsid w:val="003B21C4"/>
    <w:rsid w:val="003B2AD0"/>
    <w:rsid w:val="003B2D75"/>
    <w:rsid w:val="003B2FB6"/>
    <w:rsid w:val="003B33F6"/>
    <w:rsid w:val="003B343B"/>
    <w:rsid w:val="003B38A0"/>
    <w:rsid w:val="003B38E0"/>
    <w:rsid w:val="003B3AF7"/>
    <w:rsid w:val="003B4917"/>
    <w:rsid w:val="003B4D05"/>
    <w:rsid w:val="003B4E37"/>
    <w:rsid w:val="003B533A"/>
    <w:rsid w:val="003B5EA8"/>
    <w:rsid w:val="003B611E"/>
    <w:rsid w:val="003B634C"/>
    <w:rsid w:val="003B6CA8"/>
    <w:rsid w:val="003B76C1"/>
    <w:rsid w:val="003B7890"/>
    <w:rsid w:val="003B7DE7"/>
    <w:rsid w:val="003B7E99"/>
    <w:rsid w:val="003C04C8"/>
    <w:rsid w:val="003C0542"/>
    <w:rsid w:val="003C06FF"/>
    <w:rsid w:val="003C0807"/>
    <w:rsid w:val="003C0969"/>
    <w:rsid w:val="003C0E99"/>
    <w:rsid w:val="003C121B"/>
    <w:rsid w:val="003C1396"/>
    <w:rsid w:val="003C17D0"/>
    <w:rsid w:val="003C1BEE"/>
    <w:rsid w:val="003C1F11"/>
    <w:rsid w:val="003C1FDC"/>
    <w:rsid w:val="003C29C9"/>
    <w:rsid w:val="003C2A84"/>
    <w:rsid w:val="003C2BF6"/>
    <w:rsid w:val="003C2DDE"/>
    <w:rsid w:val="003C2F9E"/>
    <w:rsid w:val="003C372C"/>
    <w:rsid w:val="003C37D9"/>
    <w:rsid w:val="003C37EA"/>
    <w:rsid w:val="003C39A1"/>
    <w:rsid w:val="003C3C07"/>
    <w:rsid w:val="003C3EED"/>
    <w:rsid w:val="003C4135"/>
    <w:rsid w:val="003C417D"/>
    <w:rsid w:val="003C4686"/>
    <w:rsid w:val="003C48AE"/>
    <w:rsid w:val="003C4BED"/>
    <w:rsid w:val="003C4DA7"/>
    <w:rsid w:val="003C50FC"/>
    <w:rsid w:val="003C545A"/>
    <w:rsid w:val="003C549C"/>
    <w:rsid w:val="003C5972"/>
    <w:rsid w:val="003C5C05"/>
    <w:rsid w:val="003C5E06"/>
    <w:rsid w:val="003C5F9A"/>
    <w:rsid w:val="003C6356"/>
    <w:rsid w:val="003C6372"/>
    <w:rsid w:val="003C66F6"/>
    <w:rsid w:val="003C6870"/>
    <w:rsid w:val="003C6886"/>
    <w:rsid w:val="003C691C"/>
    <w:rsid w:val="003C6DEA"/>
    <w:rsid w:val="003C6DF0"/>
    <w:rsid w:val="003C6EA0"/>
    <w:rsid w:val="003C719E"/>
    <w:rsid w:val="003C72FB"/>
    <w:rsid w:val="003C74C0"/>
    <w:rsid w:val="003C76E0"/>
    <w:rsid w:val="003C776E"/>
    <w:rsid w:val="003C783E"/>
    <w:rsid w:val="003C7ADB"/>
    <w:rsid w:val="003C7F67"/>
    <w:rsid w:val="003C7FE1"/>
    <w:rsid w:val="003D0C5D"/>
    <w:rsid w:val="003D0CF5"/>
    <w:rsid w:val="003D0E27"/>
    <w:rsid w:val="003D0ED5"/>
    <w:rsid w:val="003D15AA"/>
    <w:rsid w:val="003D15C5"/>
    <w:rsid w:val="003D1B28"/>
    <w:rsid w:val="003D1CEA"/>
    <w:rsid w:val="003D3001"/>
    <w:rsid w:val="003D336A"/>
    <w:rsid w:val="003D3460"/>
    <w:rsid w:val="003D3C2E"/>
    <w:rsid w:val="003D4511"/>
    <w:rsid w:val="003D4560"/>
    <w:rsid w:val="003D46BA"/>
    <w:rsid w:val="003D488C"/>
    <w:rsid w:val="003D4F3E"/>
    <w:rsid w:val="003D5423"/>
    <w:rsid w:val="003D5892"/>
    <w:rsid w:val="003D5BE5"/>
    <w:rsid w:val="003D5EA7"/>
    <w:rsid w:val="003D5F21"/>
    <w:rsid w:val="003D6198"/>
    <w:rsid w:val="003D722B"/>
    <w:rsid w:val="003D7469"/>
    <w:rsid w:val="003D783B"/>
    <w:rsid w:val="003D7997"/>
    <w:rsid w:val="003E004D"/>
    <w:rsid w:val="003E0432"/>
    <w:rsid w:val="003E05A0"/>
    <w:rsid w:val="003E0926"/>
    <w:rsid w:val="003E1272"/>
    <w:rsid w:val="003E1321"/>
    <w:rsid w:val="003E15B3"/>
    <w:rsid w:val="003E29EB"/>
    <w:rsid w:val="003E2F43"/>
    <w:rsid w:val="003E3307"/>
    <w:rsid w:val="003E332A"/>
    <w:rsid w:val="003E353D"/>
    <w:rsid w:val="003E3DD4"/>
    <w:rsid w:val="003E3EE8"/>
    <w:rsid w:val="003E4223"/>
    <w:rsid w:val="003E5399"/>
    <w:rsid w:val="003E56FD"/>
    <w:rsid w:val="003E57E6"/>
    <w:rsid w:val="003E5955"/>
    <w:rsid w:val="003E5A3A"/>
    <w:rsid w:val="003E6029"/>
    <w:rsid w:val="003E60E2"/>
    <w:rsid w:val="003E6BA3"/>
    <w:rsid w:val="003E6BDF"/>
    <w:rsid w:val="003E6C13"/>
    <w:rsid w:val="003E6E78"/>
    <w:rsid w:val="003E70F7"/>
    <w:rsid w:val="003E755D"/>
    <w:rsid w:val="003E78CE"/>
    <w:rsid w:val="003E7973"/>
    <w:rsid w:val="003E7C56"/>
    <w:rsid w:val="003E7C65"/>
    <w:rsid w:val="003F04E8"/>
    <w:rsid w:val="003F1226"/>
    <w:rsid w:val="003F13A3"/>
    <w:rsid w:val="003F1BCE"/>
    <w:rsid w:val="003F1BF5"/>
    <w:rsid w:val="003F1D22"/>
    <w:rsid w:val="003F24D9"/>
    <w:rsid w:val="003F2681"/>
    <w:rsid w:val="003F2725"/>
    <w:rsid w:val="003F27B2"/>
    <w:rsid w:val="003F2B0F"/>
    <w:rsid w:val="003F2E6B"/>
    <w:rsid w:val="003F3003"/>
    <w:rsid w:val="003F31FA"/>
    <w:rsid w:val="003F32A0"/>
    <w:rsid w:val="003F3358"/>
    <w:rsid w:val="003F34EF"/>
    <w:rsid w:val="003F371B"/>
    <w:rsid w:val="003F3966"/>
    <w:rsid w:val="003F39D3"/>
    <w:rsid w:val="003F3B9F"/>
    <w:rsid w:val="003F42F8"/>
    <w:rsid w:val="003F43EF"/>
    <w:rsid w:val="003F46A4"/>
    <w:rsid w:val="003F4712"/>
    <w:rsid w:val="003F4F22"/>
    <w:rsid w:val="003F5017"/>
    <w:rsid w:val="003F54E0"/>
    <w:rsid w:val="003F54E6"/>
    <w:rsid w:val="003F5AC7"/>
    <w:rsid w:val="003F5D51"/>
    <w:rsid w:val="003F5E77"/>
    <w:rsid w:val="003F5FA4"/>
    <w:rsid w:val="003F6307"/>
    <w:rsid w:val="003F68E8"/>
    <w:rsid w:val="003F6C84"/>
    <w:rsid w:val="003F74F3"/>
    <w:rsid w:val="003F7B0C"/>
    <w:rsid w:val="003F7E74"/>
    <w:rsid w:val="00400147"/>
    <w:rsid w:val="00400406"/>
    <w:rsid w:val="00400BDC"/>
    <w:rsid w:val="00400C56"/>
    <w:rsid w:val="00401372"/>
    <w:rsid w:val="0040165D"/>
    <w:rsid w:val="00401D9D"/>
    <w:rsid w:val="00401FA9"/>
    <w:rsid w:val="00401FDB"/>
    <w:rsid w:val="00402124"/>
    <w:rsid w:val="00402361"/>
    <w:rsid w:val="00402389"/>
    <w:rsid w:val="004025C9"/>
    <w:rsid w:val="004028FA"/>
    <w:rsid w:val="00402B56"/>
    <w:rsid w:val="00402C46"/>
    <w:rsid w:val="004034BC"/>
    <w:rsid w:val="0040380A"/>
    <w:rsid w:val="00403888"/>
    <w:rsid w:val="00403AF8"/>
    <w:rsid w:val="0040405C"/>
    <w:rsid w:val="004043AF"/>
    <w:rsid w:val="00404566"/>
    <w:rsid w:val="004045D5"/>
    <w:rsid w:val="004047BA"/>
    <w:rsid w:val="0040482C"/>
    <w:rsid w:val="00404C22"/>
    <w:rsid w:val="00404C24"/>
    <w:rsid w:val="00404C4F"/>
    <w:rsid w:val="00404E11"/>
    <w:rsid w:val="00404F5A"/>
    <w:rsid w:val="0040519E"/>
    <w:rsid w:val="00405D9D"/>
    <w:rsid w:val="00405E46"/>
    <w:rsid w:val="00405FF8"/>
    <w:rsid w:val="004060BC"/>
    <w:rsid w:val="00406274"/>
    <w:rsid w:val="004062D2"/>
    <w:rsid w:val="004063DC"/>
    <w:rsid w:val="00406602"/>
    <w:rsid w:val="00406812"/>
    <w:rsid w:val="004073D0"/>
    <w:rsid w:val="00407B89"/>
    <w:rsid w:val="00407D2A"/>
    <w:rsid w:val="00410310"/>
    <w:rsid w:val="00410922"/>
    <w:rsid w:val="00410B49"/>
    <w:rsid w:val="00411485"/>
    <w:rsid w:val="00411665"/>
    <w:rsid w:val="00411702"/>
    <w:rsid w:val="00411BF2"/>
    <w:rsid w:val="00412573"/>
    <w:rsid w:val="0041269E"/>
    <w:rsid w:val="00412962"/>
    <w:rsid w:val="004129D1"/>
    <w:rsid w:val="00412C7D"/>
    <w:rsid w:val="00412CFF"/>
    <w:rsid w:val="00412F95"/>
    <w:rsid w:val="004138BA"/>
    <w:rsid w:val="00413C3D"/>
    <w:rsid w:val="00413C6D"/>
    <w:rsid w:val="00413D76"/>
    <w:rsid w:val="00413E4E"/>
    <w:rsid w:val="004141AA"/>
    <w:rsid w:val="00414BF7"/>
    <w:rsid w:val="00414D2F"/>
    <w:rsid w:val="00414DF5"/>
    <w:rsid w:val="00415937"/>
    <w:rsid w:val="00415B2E"/>
    <w:rsid w:val="00415E1C"/>
    <w:rsid w:val="00416290"/>
    <w:rsid w:val="00416EBD"/>
    <w:rsid w:val="00417142"/>
    <w:rsid w:val="00417351"/>
    <w:rsid w:val="0041737E"/>
    <w:rsid w:val="004175B3"/>
    <w:rsid w:val="004175B7"/>
    <w:rsid w:val="0041767E"/>
    <w:rsid w:val="00417682"/>
    <w:rsid w:val="0041774B"/>
    <w:rsid w:val="004179BD"/>
    <w:rsid w:val="00417BE5"/>
    <w:rsid w:val="004202F9"/>
    <w:rsid w:val="004209EF"/>
    <w:rsid w:val="004213B4"/>
    <w:rsid w:val="0042159D"/>
    <w:rsid w:val="0042168F"/>
    <w:rsid w:val="004216E3"/>
    <w:rsid w:val="00421B4D"/>
    <w:rsid w:val="00421BEF"/>
    <w:rsid w:val="00421CDB"/>
    <w:rsid w:val="0042222F"/>
    <w:rsid w:val="00422B0F"/>
    <w:rsid w:val="00422D63"/>
    <w:rsid w:val="0042331B"/>
    <w:rsid w:val="004233E4"/>
    <w:rsid w:val="004234E6"/>
    <w:rsid w:val="00423DA7"/>
    <w:rsid w:val="00423E69"/>
    <w:rsid w:val="00424532"/>
    <w:rsid w:val="004245AC"/>
    <w:rsid w:val="004245DE"/>
    <w:rsid w:val="004245F9"/>
    <w:rsid w:val="004246AD"/>
    <w:rsid w:val="004246AF"/>
    <w:rsid w:val="004248A6"/>
    <w:rsid w:val="0042493D"/>
    <w:rsid w:val="00424A11"/>
    <w:rsid w:val="00424C11"/>
    <w:rsid w:val="004251C5"/>
    <w:rsid w:val="004253A6"/>
    <w:rsid w:val="00425DB1"/>
    <w:rsid w:val="00426798"/>
    <w:rsid w:val="00426EF6"/>
    <w:rsid w:val="004278E5"/>
    <w:rsid w:val="0043002F"/>
    <w:rsid w:val="004302C6"/>
    <w:rsid w:val="00430574"/>
    <w:rsid w:val="00430835"/>
    <w:rsid w:val="00430DC8"/>
    <w:rsid w:val="00431292"/>
    <w:rsid w:val="004312EE"/>
    <w:rsid w:val="004324FB"/>
    <w:rsid w:val="00432A06"/>
    <w:rsid w:val="00433019"/>
    <w:rsid w:val="00433273"/>
    <w:rsid w:val="0043355F"/>
    <w:rsid w:val="0043388A"/>
    <w:rsid w:val="00433A63"/>
    <w:rsid w:val="00433CA4"/>
    <w:rsid w:val="0043414E"/>
    <w:rsid w:val="00434CDD"/>
    <w:rsid w:val="004352B9"/>
    <w:rsid w:val="0043573D"/>
    <w:rsid w:val="00435961"/>
    <w:rsid w:val="00435A0B"/>
    <w:rsid w:val="00435A6F"/>
    <w:rsid w:val="00435BB2"/>
    <w:rsid w:val="00435F82"/>
    <w:rsid w:val="004361B2"/>
    <w:rsid w:val="00436BE2"/>
    <w:rsid w:val="00436E09"/>
    <w:rsid w:val="00437FE2"/>
    <w:rsid w:val="00440096"/>
    <w:rsid w:val="004400F1"/>
    <w:rsid w:val="004407A1"/>
    <w:rsid w:val="0044090B"/>
    <w:rsid w:val="00440F43"/>
    <w:rsid w:val="0044127A"/>
    <w:rsid w:val="00441E59"/>
    <w:rsid w:val="00441E7C"/>
    <w:rsid w:val="00441FA8"/>
    <w:rsid w:val="00442188"/>
    <w:rsid w:val="0044218D"/>
    <w:rsid w:val="00442768"/>
    <w:rsid w:val="00442AE8"/>
    <w:rsid w:val="00442C2C"/>
    <w:rsid w:val="0044309F"/>
    <w:rsid w:val="004437A3"/>
    <w:rsid w:val="00443895"/>
    <w:rsid w:val="004440D2"/>
    <w:rsid w:val="0044438E"/>
    <w:rsid w:val="0044447C"/>
    <w:rsid w:val="004444DF"/>
    <w:rsid w:val="004449DF"/>
    <w:rsid w:val="00445206"/>
    <w:rsid w:val="004455A0"/>
    <w:rsid w:val="004458E7"/>
    <w:rsid w:val="00445F07"/>
    <w:rsid w:val="00446237"/>
    <w:rsid w:val="004468B1"/>
    <w:rsid w:val="00446E6D"/>
    <w:rsid w:val="00446FC1"/>
    <w:rsid w:val="00447046"/>
    <w:rsid w:val="00447709"/>
    <w:rsid w:val="00447912"/>
    <w:rsid w:val="004479CF"/>
    <w:rsid w:val="00447FBF"/>
    <w:rsid w:val="004500B9"/>
    <w:rsid w:val="004509B5"/>
    <w:rsid w:val="0045120B"/>
    <w:rsid w:val="00451258"/>
    <w:rsid w:val="004516E7"/>
    <w:rsid w:val="004517C8"/>
    <w:rsid w:val="004518A4"/>
    <w:rsid w:val="00451AD7"/>
    <w:rsid w:val="00451CD4"/>
    <w:rsid w:val="00452199"/>
    <w:rsid w:val="004523DA"/>
    <w:rsid w:val="00452435"/>
    <w:rsid w:val="00452494"/>
    <w:rsid w:val="0045272B"/>
    <w:rsid w:val="00452908"/>
    <w:rsid w:val="00452C58"/>
    <w:rsid w:val="00452E0A"/>
    <w:rsid w:val="004533F7"/>
    <w:rsid w:val="0045376F"/>
    <w:rsid w:val="00453D1C"/>
    <w:rsid w:val="00453F52"/>
    <w:rsid w:val="00453F7B"/>
    <w:rsid w:val="00453F80"/>
    <w:rsid w:val="0045438F"/>
    <w:rsid w:val="0045561F"/>
    <w:rsid w:val="004556D3"/>
    <w:rsid w:val="004556EB"/>
    <w:rsid w:val="004556FD"/>
    <w:rsid w:val="004559DA"/>
    <w:rsid w:val="00455DA0"/>
    <w:rsid w:val="00455DFE"/>
    <w:rsid w:val="00455F78"/>
    <w:rsid w:val="00456218"/>
    <w:rsid w:val="004563C1"/>
    <w:rsid w:val="0045692C"/>
    <w:rsid w:val="00456A3C"/>
    <w:rsid w:val="00457289"/>
    <w:rsid w:val="004574B8"/>
    <w:rsid w:val="0045758A"/>
    <w:rsid w:val="00457CF5"/>
    <w:rsid w:val="00457E9A"/>
    <w:rsid w:val="00460364"/>
    <w:rsid w:val="00460EED"/>
    <w:rsid w:val="00460F07"/>
    <w:rsid w:val="00461021"/>
    <w:rsid w:val="004616FF"/>
    <w:rsid w:val="00461A09"/>
    <w:rsid w:val="00461B1B"/>
    <w:rsid w:val="00461B85"/>
    <w:rsid w:val="00461F49"/>
    <w:rsid w:val="00462216"/>
    <w:rsid w:val="00462A8B"/>
    <w:rsid w:val="00462ACE"/>
    <w:rsid w:val="004631A3"/>
    <w:rsid w:val="00463693"/>
    <w:rsid w:val="00463764"/>
    <w:rsid w:val="00464544"/>
    <w:rsid w:val="004648A0"/>
    <w:rsid w:val="00464A8C"/>
    <w:rsid w:val="00464A91"/>
    <w:rsid w:val="00464FEE"/>
    <w:rsid w:val="004655A9"/>
    <w:rsid w:val="004655D0"/>
    <w:rsid w:val="0046572B"/>
    <w:rsid w:val="004658E4"/>
    <w:rsid w:val="00465AD6"/>
    <w:rsid w:val="00465FD5"/>
    <w:rsid w:val="00466379"/>
    <w:rsid w:val="004665AA"/>
    <w:rsid w:val="0046676C"/>
    <w:rsid w:val="00466D40"/>
    <w:rsid w:val="0046713A"/>
    <w:rsid w:val="00467488"/>
    <w:rsid w:val="004674BB"/>
    <w:rsid w:val="00467B3F"/>
    <w:rsid w:val="00467E92"/>
    <w:rsid w:val="004702AB"/>
    <w:rsid w:val="004709BA"/>
    <w:rsid w:val="00470A3F"/>
    <w:rsid w:val="00471050"/>
    <w:rsid w:val="0047135D"/>
    <w:rsid w:val="0047212C"/>
    <w:rsid w:val="00472364"/>
    <w:rsid w:val="00472609"/>
    <w:rsid w:val="00472651"/>
    <w:rsid w:val="004729A8"/>
    <w:rsid w:val="00472BA1"/>
    <w:rsid w:val="00473268"/>
    <w:rsid w:val="00473454"/>
    <w:rsid w:val="0047391E"/>
    <w:rsid w:val="00473BB8"/>
    <w:rsid w:val="00473FCF"/>
    <w:rsid w:val="00474241"/>
    <w:rsid w:val="004746DC"/>
    <w:rsid w:val="0047495E"/>
    <w:rsid w:val="00474F2A"/>
    <w:rsid w:val="004752E3"/>
    <w:rsid w:val="004752F7"/>
    <w:rsid w:val="00475589"/>
    <w:rsid w:val="004757EC"/>
    <w:rsid w:val="00475865"/>
    <w:rsid w:val="00475A29"/>
    <w:rsid w:val="00475C0D"/>
    <w:rsid w:val="00475DE9"/>
    <w:rsid w:val="00475F15"/>
    <w:rsid w:val="00476271"/>
    <w:rsid w:val="004762D3"/>
    <w:rsid w:val="0047667B"/>
    <w:rsid w:val="004768AA"/>
    <w:rsid w:val="00476D77"/>
    <w:rsid w:val="00477083"/>
    <w:rsid w:val="0047711B"/>
    <w:rsid w:val="004773C7"/>
    <w:rsid w:val="00477568"/>
    <w:rsid w:val="004779C5"/>
    <w:rsid w:val="00477C62"/>
    <w:rsid w:val="00477D55"/>
    <w:rsid w:val="004802B3"/>
    <w:rsid w:val="0048145C"/>
    <w:rsid w:val="00481537"/>
    <w:rsid w:val="004815F7"/>
    <w:rsid w:val="00481674"/>
    <w:rsid w:val="00481D9A"/>
    <w:rsid w:val="00481E08"/>
    <w:rsid w:val="004824F6"/>
    <w:rsid w:val="00482A6C"/>
    <w:rsid w:val="00482DD7"/>
    <w:rsid w:val="00483047"/>
    <w:rsid w:val="0048335E"/>
    <w:rsid w:val="00483514"/>
    <w:rsid w:val="00483662"/>
    <w:rsid w:val="00483999"/>
    <w:rsid w:val="00484016"/>
    <w:rsid w:val="004843E1"/>
    <w:rsid w:val="00484FCF"/>
    <w:rsid w:val="004850AC"/>
    <w:rsid w:val="004851EC"/>
    <w:rsid w:val="0048573D"/>
    <w:rsid w:val="00485AF0"/>
    <w:rsid w:val="00485BF0"/>
    <w:rsid w:val="004860D7"/>
    <w:rsid w:val="004861D2"/>
    <w:rsid w:val="004863CF"/>
    <w:rsid w:val="00486453"/>
    <w:rsid w:val="004866DF"/>
    <w:rsid w:val="004867ED"/>
    <w:rsid w:val="00486AA3"/>
    <w:rsid w:val="00486B3B"/>
    <w:rsid w:val="00487980"/>
    <w:rsid w:val="00487A51"/>
    <w:rsid w:val="00487CFF"/>
    <w:rsid w:val="004904E8"/>
    <w:rsid w:val="004911D1"/>
    <w:rsid w:val="00491325"/>
    <w:rsid w:val="00491426"/>
    <w:rsid w:val="00491A24"/>
    <w:rsid w:val="004921B1"/>
    <w:rsid w:val="00492F38"/>
    <w:rsid w:val="0049312A"/>
    <w:rsid w:val="0049342E"/>
    <w:rsid w:val="004934F9"/>
    <w:rsid w:val="00493815"/>
    <w:rsid w:val="00493DF5"/>
    <w:rsid w:val="0049486A"/>
    <w:rsid w:val="00494A54"/>
    <w:rsid w:val="00495514"/>
    <w:rsid w:val="00495661"/>
    <w:rsid w:val="00495805"/>
    <w:rsid w:val="00495819"/>
    <w:rsid w:val="00495A4C"/>
    <w:rsid w:val="00495D6D"/>
    <w:rsid w:val="004960C5"/>
    <w:rsid w:val="004962E0"/>
    <w:rsid w:val="00496778"/>
    <w:rsid w:val="00497071"/>
    <w:rsid w:val="0049717D"/>
    <w:rsid w:val="00497225"/>
    <w:rsid w:val="00497572"/>
    <w:rsid w:val="00497A95"/>
    <w:rsid w:val="00497C7C"/>
    <w:rsid w:val="00497C94"/>
    <w:rsid w:val="00497CA1"/>
    <w:rsid w:val="00497DE9"/>
    <w:rsid w:val="00497DF8"/>
    <w:rsid w:val="00497E1D"/>
    <w:rsid w:val="004A008A"/>
    <w:rsid w:val="004A01FF"/>
    <w:rsid w:val="004A0550"/>
    <w:rsid w:val="004A1447"/>
    <w:rsid w:val="004A1831"/>
    <w:rsid w:val="004A1998"/>
    <w:rsid w:val="004A19A7"/>
    <w:rsid w:val="004A1CD0"/>
    <w:rsid w:val="004A1EE1"/>
    <w:rsid w:val="004A20A6"/>
    <w:rsid w:val="004A215D"/>
    <w:rsid w:val="004A26DE"/>
    <w:rsid w:val="004A291D"/>
    <w:rsid w:val="004A2BAF"/>
    <w:rsid w:val="004A2F49"/>
    <w:rsid w:val="004A37DA"/>
    <w:rsid w:val="004A3B17"/>
    <w:rsid w:val="004A3CA6"/>
    <w:rsid w:val="004A4380"/>
    <w:rsid w:val="004A443A"/>
    <w:rsid w:val="004A462F"/>
    <w:rsid w:val="004A47E5"/>
    <w:rsid w:val="004A4981"/>
    <w:rsid w:val="004A4D22"/>
    <w:rsid w:val="004A4D9A"/>
    <w:rsid w:val="004A4E79"/>
    <w:rsid w:val="004A5388"/>
    <w:rsid w:val="004A5400"/>
    <w:rsid w:val="004A547A"/>
    <w:rsid w:val="004A57C7"/>
    <w:rsid w:val="004A5EFD"/>
    <w:rsid w:val="004A6353"/>
    <w:rsid w:val="004A64D8"/>
    <w:rsid w:val="004A656D"/>
    <w:rsid w:val="004A6653"/>
    <w:rsid w:val="004A6706"/>
    <w:rsid w:val="004A6958"/>
    <w:rsid w:val="004A7345"/>
    <w:rsid w:val="004A7E2C"/>
    <w:rsid w:val="004A7F5F"/>
    <w:rsid w:val="004B02DA"/>
    <w:rsid w:val="004B087A"/>
    <w:rsid w:val="004B0D9D"/>
    <w:rsid w:val="004B0EED"/>
    <w:rsid w:val="004B0F37"/>
    <w:rsid w:val="004B116C"/>
    <w:rsid w:val="004B20FA"/>
    <w:rsid w:val="004B24B6"/>
    <w:rsid w:val="004B299F"/>
    <w:rsid w:val="004B314B"/>
    <w:rsid w:val="004B3808"/>
    <w:rsid w:val="004B39B5"/>
    <w:rsid w:val="004B4056"/>
    <w:rsid w:val="004B42C8"/>
    <w:rsid w:val="004B4B1C"/>
    <w:rsid w:val="004B4EF7"/>
    <w:rsid w:val="004B50C1"/>
    <w:rsid w:val="004B5192"/>
    <w:rsid w:val="004B5570"/>
    <w:rsid w:val="004B5AA3"/>
    <w:rsid w:val="004B603F"/>
    <w:rsid w:val="004B6148"/>
    <w:rsid w:val="004B6663"/>
    <w:rsid w:val="004B6E07"/>
    <w:rsid w:val="004B7197"/>
    <w:rsid w:val="004B7222"/>
    <w:rsid w:val="004B75E9"/>
    <w:rsid w:val="004B7BF4"/>
    <w:rsid w:val="004B7D0C"/>
    <w:rsid w:val="004C0044"/>
    <w:rsid w:val="004C01C9"/>
    <w:rsid w:val="004C04ED"/>
    <w:rsid w:val="004C05AF"/>
    <w:rsid w:val="004C0B71"/>
    <w:rsid w:val="004C14DC"/>
    <w:rsid w:val="004C18B1"/>
    <w:rsid w:val="004C1958"/>
    <w:rsid w:val="004C19CD"/>
    <w:rsid w:val="004C1C9D"/>
    <w:rsid w:val="004C2546"/>
    <w:rsid w:val="004C261C"/>
    <w:rsid w:val="004C2904"/>
    <w:rsid w:val="004C2D9A"/>
    <w:rsid w:val="004C32E9"/>
    <w:rsid w:val="004C38B3"/>
    <w:rsid w:val="004C3AC6"/>
    <w:rsid w:val="004C3FA1"/>
    <w:rsid w:val="004C48EF"/>
    <w:rsid w:val="004C4E39"/>
    <w:rsid w:val="004C531E"/>
    <w:rsid w:val="004C53DB"/>
    <w:rsid w:val="004C54B2"/>
    <w:rsid w:val="004C5621"/>
    <w:rsid w:val="004C665D"/>
    <w:rsid w:val="004C6EAA"/>
    <w:rsid w:val="004C6F97"/>
    <w:rsid w:val="004C76A3"/>
    <w:rsid w:val="004C7DBD"/>
    <w:rsid w:val="004C7DF9"/>
    <w:rsid w:val="004C7F51"/>
    <w:rsid w:val="004D0B78"/>
    <w:rsid w:val="004D0FE7"/>
    <w:rsid w:val="004D1129"/>
    <w:rsid w:val="004D1175"/>
    <w:rsid w:val="004D18FF"/>
    <w:rsid w:val="004D1F77"/>
    <w:rsid w:val="004D208F"/>
    <w:rsid w:val="004D228E"/>
    <w:rsid w:val="004D2935"/>
    <w:rsid w:val="004D303F"/>
    <w:rsid w:val="004D3121"/>
    <w:rsid w:val="004D3179"/>
    <w:rsid w:val="004D3283"/>
    <w:rsid w:val="004D3680"/>
    <w:rsid w:val="004D3A79"/>
    <w:rsid w:val="004D3A94"/>
    <w:rsid w:val="004D3C2F"/>
    <w:rsid w:val="004D3C7C"/>
    <w:rsid w:val="004D44A7"/>
    <w:rsid w:val="004D4555"/>
    <w:rsid w:val="004D5511"/>
    <w:rsid w:val="004D5D21"/>
    <w:rsid w:val="004D5D44"/>
    <w:rsid w:val="004D5FD2"/>
    <w:rsid w:val="004D6733"/>
    <w:rsid w:val="004D731B"/>
    <w:rsid w:val="004D7A1F"/>
    <w:rsid w:val="004D7F67"/>
    <w:rsid w:val="004E0150"/>
    <w:rsid w:val="004E0399"/>
    <w:rsid w:val="004E057E"/>
    <w:rsid w:val="004E07E5"/>
    <w:rsid w:val="004E1123"/>
    <w:rsid w:val="004E1620"/>
    <w:rsid w:val="004E17F9"/>
    <w:rsid w:val="004E1B8D"/>
    <w:rsid w:val="004E2219"/>
    <w:rsid w:val="004E24F5"/>
    <w:rsid w:val="004E278C"/>
    <w:rsid w:val="004E30C4"/>
    <w:rsid w:val="004E3283"/>
    <w:rsid w:val="004E3446"/>
    <w:rsid w:val="004E349F"/>
    <w:rsid w:val="004E3760"/>
    <w:rsid w:val="004E3964"/>
    <w:rsid w:val="004E3FCD"/>
    <w:rsid w:val="004E4161"/>
    <w:rsid w:val="004E435A"/>
    <w:rsid w:val="004E4884"/>
    <w:rsid w:val="004E50B4"/>
    <w:rsid w:val="004E5524"/>
    <w:rsid w:val="004E5F8B"/>
    <w:rsid w:val="004E5FFD"/>
    <w:rsid w:val="004E628C"/>
    <w:rsid w:val="004E6C9D"/>
    <w:rsid w:val="004E7076"/>
    <w:rsid w:val="004E7508"/>
    <w:rsid w:val="004E7A82"/>
    <w:rsid w:val="004E7B2F"/>
    <w:rsid w:val="004F0087"/>
    <w:rsid w:val="004F07A3"/>
    <w:rsid w:val="004F0B53"/>
    <w:rsid w:val="004F1436"/>
    <w:rsid w:val="004F151B"/>
    <w:rsid w:val="004F1B69"/>
    <w:rsid w:val="004F21B7"/>
    <w:rsid w:val="004F2264"/>
    <w:rsid w:val="004F24ED"/>
    <w:rsid w:val="004F2656"/>
    <w:rsid w:val="004F26BC"/>
    <w:rsid w:val="004F2CD0"/>
    <w:rsid w:val="004F2CF2"/>
    <w:rsid w:val="004F3027"/>
    <w:rsid w:val="004F3218"/>
    <w:rsid w:val="004F351C"/>
    <w:rsid w:val="004F36E2"/>
    <w:rsid w:val="004F3F45"/>
    <w:rsid w:val="004F43FC"/>
    <w:rsid w:val="004F45EF"/>
    <w:rsid w:val="004F4792"/>
    <w:rsid w:val="004F4F45"/>
    <w:rsid w:val="004F518C"/>
    <w:rsid w:val="004F5A2D"/>
    <w:rsid w:val="004F5C83"/>
    <w:rsid w:val="004F5E7E"/>
    <w:rsid w:val="004F5F0E"/>
    <w:rsid w:val="004F6001"/>
    <w:rsid w:val="004F629C"/>
    <w:rsid w:val="004F6350"/>
    <w:rsid w:val="004F6787"/>
    <w:rsid w:val="004F6D7A"/>
    <w:rsid w:val="004F6E45"/>
    <w:rsid w:val="004F6F22"/>
    <w:rsid w:val="004F76D9"/>
    <w:rsid w:val="00500327"/>
    <w:rsid w:val="00500660"/>
    <w:rsid w:val="00500CE2"/>
    <w:rsid w:val="00500F89"/>
    <w:rsid w:val="00501279"/>
    <w:rsid w:val="00501371"/>
    <w:rsid w:val="005015D3"/>
    <w:rsid w:val="00501E7B"/>
    <w:rsid w:val="00501FB6"/>
    <w:rsid w:val="005020E9"/>
    <w:rsid w:val="00502276"/>
    <w:rsid w:val="005025F3"/>
    <w:rsid w:val="0050273A"/>
    <w:rsid w:val="00502B46"/>
    <w:rsid w:val="00502BA7"/>
    <w:rsid w:val="00503E99"/>
    <w:rsid w:val="0050409A"/>
    <w:rsid w:val="00504617"/>
    <w:rsid w:val="0050499B"/>
    <w:rsid w:val="00504BBB"/>
    <w:rsid w:val="0050513F"/>
    <w:rsid w:val="0050546F"/>
    <w:rsid w:val="00505518"/>
    <w:rsid w:val="00505582"/>
    <w:rsid w:val="0050568B"/>
    <w:rsid w:val="005056EF"/>
    <w:rsid w:val="00505E2B"/>
    <w:rsid w:val="00505FF0"/>
    <w:rsid w:val="00506320"/>
    <w:rsid w:val="0050649C"/>
    <w:rsid w:val="0050667E"/>
    <w:rsid w:val="005068AA"/>
    <w:rsid w:val="00506DD5"/>
    <w:rsid w:val="00506FDE"/>
    <w:rsid w:val="0050745D"/>
    <w:rsid w:val="00507A8F"/>
    <w:rsid w:val="00507EF9"/>
    <w:rsid w:val="00507FF4"/>
    <w:rsid w:val="0051017F"/>
    <w:rsid w:val="005102B3"/>
    <w:rsid w:val="00510661"/>
    <w:rsid w:val="00510845"/>
    <w:rsid w:val="00510FAB"/>
    <w:rsid w:val="005111C5"/>
    <w:rsid w:val="005111F5"/>
    <w:rsid w:val="005119D8"/>
    <w:rsid w:val="0051238D"/>
    <w:rsid w:val="0051249C"/>
    <w:rsid w:val="005125B7"/>
    <w:rsid w:val="00512CCF"/>
    <w:rsid w:val="00512CEC"/>
    <w:rsid w:val="00512DE4"/>
    <w:rsid w:val="00512F1F"/>
    <w:rsid w:val="0051351E"/>
    <w:rsid w:val="005137B4"/>
    <w:rsid w:val="005139CA"/>
    <w:rsid w:val="00513C42"/>
    <w:rsid w:val="00513FD9"/>
    <w:rsid w:val="0051420B"/>
    <w:rsid w:val="00514291"/>
    <w:rsid w:val="0051435A"/>
    <w:rsid w:val="0051440D"/>
    <w:rsid w:val="00514430"/>
    <w:rsid w:val="005146A0"/>
    <w:rsid w:val="005148BC"/>
    <w:rsid w:val="00514910"/>
    <w:rsid w:val="00514BB4"/>
    <w:rsid w:val="00514F06"/>
    <w:rsid w:val="00515085"/>
    <w:rsid w:val="0051516F"/>
    <w:rsid w:val="00515645"/>
    <w:rsid w:val="00515651"/>
    <w:rsid w:val="00515794"/>
    <w:rsid w:val="005157BA"/>
    <w:rsid w:val="00515EC8"/>
    <w:rsid w:val="005165F4"/>
    <w:rsid w:val="0051661A"/>
    <w:rsid w:val="0051663B"/>
    <w:rsid w:val="005166EF"/>
    <w:rsid w:val="00516AC5"/>
    <w:rsid w:val="00516D3B"/>
    <w:rsid w:val="005175F9"/>
    <w:rsid w:val="005176DD"/>
    <w:rsid w:val="0051787D"/>
    <w:rsid w:val="00517F3D"/>
    <w:rsid w:val="005209E9"/>
    <w:rsid w:val="00520C4D"/>
    <w:rsid w:val="00520CCA"/>
    <w:rsid w:val="0052130A"/>
    <w:rsid w:val="005214D3"/>
    <w:rsid w:val="005215DF"/>
    <w:rsid w:val="00521D98"/>
    <w:rsid w:val="00521E2C"/>
    <w:rsid w:val="0052251F"/>
    <w:rsid w:val="005235A4"/>
    <w:rsid w:val="00523965"/>
    <w:rsid w:val="00523AB3"/>
    <w:rsid w:val="00523ADC"/>
    <w:rsid w:val="00523EE1"/>
    <w:rsid w:val="00523F2E"/>
    <w:rsid w:val="00523F82"/>
    <w:rsid w:val="005241EA"/>
    <w:rsid w:val="005245A7"/>
    <w:rsid w:val="00524957"/>
    <w:rsid w:val="00524F8B"/>
    <w:rsid w:val="0052506A"/>
    <w:rsid w:val="005250BE"/>
    <w:rsid w:val="0052609E"/>
    <w:rsid w:val="005260B9"/>
    <w:rsid w:val="005268EB"/>
    <w:rsid w:val="00526B2C"/>
    <w:rsid w:val="0052785F"/>
    <w:rsid w:val="00527E23"/>
    <w:rsid w:val="005307B8"/>
    <w:rsid w:val="0053096F"/>
    <w:rsid w:val="00530E23"/>
    <w:rsid w:val="005312A9"/>
    <w:rsid w:val="00531767"/>
    <w:rsid w:val="005325C7"/>
    <w:rsid w:val="005325C9"/>
    <w:rsid w:val="00532753"/>
    <w:rsid w:val="00532967"/>
    <w:rsid w:val="005331E3"/>
    <w:rsid w:val="00533923"/>
    <w:rsid w:val="00533A9C"/>
    <w:rsid w:val="00533AEE"/>
    <w:rsid w:val="00533DA0"/>
    <w:rsid w:val="00533F3B"/>
    <w:rsid w:val="005341D1"/>
    <w:rsid w:val="0053452E"/>
    <w:rsid w:val="0053456F"/>
    <w:rsid w:val="00534ADE"/>
    <w:rsid w:val="00534CC8"/>
    <w:rsid w:val="00535945"/>
    <w:rsid w:val="0053599B"/>
    <w:rsid w:val="00535EDB"/>
    <w:rsid w:val="00535FAE"/>
    <w:rsid w:val="005365BC"/>
    <w:rsid w:val="00536B37"/>
    <w:rsid w:val="00536C6C"/>
    <w:rsid w:val="00536FFB"/>
    <w:rsid w:val="005371FD"/>
    <w:rsid w:val="005372DB"/>
    <w:rsid w:val="00537A48"/>
    <w:rsid w:val="00537F8E"/>
    <w:rsid w:val="00540069"/>
    <w:rsid w:val="005402E4"/>
    <w:rsid w:val="00540316"/>
    <w:rsid w:val="0054078D"/>
    <w:rsid w:val="00540B7C"/>
    <w:rsid w:val="00540D26"/>
    <w:rsid w:val="005412EC"/>
    <w:rsid w:val="0054152E"/>
    <w:rsid w:val="00541DFB"/>
    <w:rsid w:val="0054232A"/>
    <w:rsid w:val="005425BF"/>
    <w:rsid w:val="00542CB4"/>
    <w:rsid w:val="00542D42"/>
    <w:rsid w:val="00542F38"/>
    <w:rsid w:val="00543202"/>
    <w:rsid w:val="005434FD"/>
    <w:rsid w:val="0054354D"/>
    <w:rsid w:val="00544C39"/>
    <w:rsid w:val="00544E4B"/>
    <w:rsid w:val="00545262"/>
    <w:rsid w:val="0054537C"/>
    <w:rsid w:val="00545404"/>
    <w:rsid w:val="00545C5A"/>
    <w:rsid w:val="00545D5F"/>
    <w:rsid w:val="005460BB"/>
    <w:rsid w:val="0054616F"/>
    <w:rsid w:val="005465E2"/>
    <w:rsid w:val="00546A84"/>
    <w:rsid w:val="00546CBD"/>
    <w:rsid w:val="00546F58"/>
    <w:rsid w:val="0054737F"/>
    <w:rsid w:val="00547456"/>
    <w:rsid w:val="00547525"/>
    <w:rsid w:val="00547A44"/>
    <w:rsid w:val="00547BF3"/>
    <w:rsid w:val="00547D0E"/>
    <w:rsid w:val="00547D5E"/>
    <w:rsid w:val="005507FA"/>
    <w:rsid w:val="00550AFE"/>
    <w:rsid w:val="0055116B"/>
    <w:rsid w:val="00551489"/>
    <w:rsid w:val="005514D9"/>
    <w:rsid w:val="00551676"/>
    <w:rsid w:val="00551A2D"/>
    <w:rsid w:val="00551FB4"/>
    <w:rsid w:val="00552177"/>
    <w:rsid w:val="00552451"/>
    <w:rsid w:val="00552E8F"/>
    <w:rsid w:val="005533F6"/>
    <w:rsid w:val="00553530"/>
    <w:rsid w:val="00553A8D"/>
    <w:rsid w:val="005541CD"/>
    <w:rsid w:val="005548D0"/>
    <w:rsid w:val="005549BC"/>
    <w:rsid w:val="00554CD8"/>
    <w:rsid w:val="005551CB"/>
    <w:rsid w:val="0055558D"/>
    <w:rsid w:val="005555D8"/>
    <w:rsid w:val="00555A6D"/>
    <w:rsid w:val="00555BC4"/>
    <w:rsid w:val="00555E0E"/>
    <w:rsid w:val="005564C2"/>
    <w:rsid w:val="00556676"/>
    <w:rsid w:val="0055670A"/>
    <w:rsid w:val="0055675B"/>
    <w:rsid w:val="005567EE"/>
    <w:rsid w:val="00556AF2"/>
    <w:rsid w:val="00556D06"/>
    <w:rsid w:val="00556E15"/>
    <w:rsid w:val="005572D0"/>
    <w:rsid w:val="0055778A"/>
    <w:rsid w:val="00557A61"/>
    <w:rsid w:val="00557C7A"/>
    <w:rsid w:val="00557F13"/>
    <w:rsid w:val="00560254"/>
    <w:rsid w:val="00560A29"/>
    <w:rsid w:val="00560C66"/>
    <w:rsid w:val="00560D36"/>
    <w:rsid w:val="00560DA6"/>
    <w:rsid w:val="00560FE1"/>
    <w:rsid w:val="0056104F"/>
    <w:rsid w:val="00561328"/>
    <w:rsid w:val="00561C41"/>
    <w:rsid w:val="00561D01"/>
    <w:rsid w:val="00561E53"/>
    <w:rsid w:val="00561EDD"/>
    <w:rsid w:val="0056210C"/>
    <w:rsid w:val="00562285"/>
    <w:rsid w:val="005622ED"/>
    <w:rsid w:val="005626E7"/>
    <w:rsid w:val="00562A87"/>
    <w:rsid w:val="00562B2D"/>
    <w:rsid w:val="00562D33"/>
    <w:rsid w:val="00563752"/>
    <w:rsid w:val="00563A82"/>
    <w:rsid w:val="00563AAB"/>
    <w:rsid w:val="00563E13"/>
    <w:rsid w:val="00564024"/>
    <w:rsid w:val="00564073"/>
    <w:rsid w:val="0056428B"/>
    <w:rsid w:val="00564330"/>
    <w:rsid w:val="005643AA"/>
    <w:rsid w:val="005643E1"/>
    <w:rsid w:val="0056452F"/>
    <w:rsid w:val="00565150"/>
    <w:rsid w:val="00565918"/>
    <w:rsid w:val="00565A08"/>
    <w:rsid w:val="00565ECF"/>
    <w:rsid w:val="00565FA8"/>
    <w:rsid w:val="00565FF7"/>
    <w:rsid w:val="00566F32"/>
    <w:rsid w:val="00566FC1"/>
    <w:rsid w:val="005671A2"/>
    <w:rsid w:val="00567A5E"/>
    <w:rsid w:val="00567B40"/>
    <w:rsid w:val="00567E99"/>
    <w:rsid w:val="00567F42"/>
    <w:rsid w:val="00570568"/>
    <w:rsid w:val="005706A2"/>
    <w:rsid w:val="005709EE"/>
    <w:rsid w:val="00570A57"/>
    <w:rsid w:val="00571020"/>
    <w:rsid w:val="00571097"/>
    <w:rsid w:val="005710F4"/>
    <w:rsid w:val="00571144"/>
    <w:rsid w:val="0057182E"/>
    <w:rsid w:val="00571C72"/>
    <w:rsid w:val="00571D46"/>
    <w:rsid w:val="0057254B"/>
    <w:rsid w:val="00572882"/>
    <w:rsid w:val="005728A1"/>
    <w:rsid w:val="00572F76"/>
    <w:rsid w:val="00573383"/>
    <w:rsid w:val="005734B4"/>
    <w:rsid w:val="005734DB"/>
    <w:rsid w:val="00574438"/>
    <w:rsid w:val="0057443F"/>
    <w:rsid w:val="005759A0"/>
    <w:rsid w:val="00575EF2"/>
    <w:rsid w:val="00575F1B"/>
    <w:rsid w:val="005763AF"/>
    <w:rsid w:val="00576744"/>
    <w:rsid w:val="005767E8"/>
    <w:rsid w:val="00576F01"/>
    <w:rsid w:val="00577131"/>
    <w:rsid w:val="00577203"/>
    <w:rsid w:val="005778D6"/>
    <w:rsid w:val="005779EA"/>
    <w:rsid w:val="00577A71"/>
    <w:rsid w:val="0058029A"/>
    <w:rsid w:val="005803A9"/>
    <w:rsid w:val="00580463"/>
    <w:rsid w:val="005807E0"/>
    <w:rsid w:val="00580B82"/>
    <w:rsid w:val="00581040"/>
    <w:rsid w:val="0058131B"/>
    <w:rsid w:val="005822B2"/>
    <w:rsid w:val="005826DC"/>
    <w:rsid w:val="00582729"/>
    <w:rsid w:val="00582CF5"/>
    <w:rsid w:val="00582DCF"/>
    <w:rsid w:val="00582ECB"/>
    <w:rsid w:val="005831E2"/>
    <w:rsid w:val="005832C0"/>
    <w:rsid w:val="00583922"/>
    <w:rsid w:val="005839D2"/>
    <w:rsid w:val="00583E9F"/>
    <w:rsid w:val="005846AB"/>
    <w:rsid w:val="005848FD"/>
    <w:rsid w:val="00584942"/>
    <w:rsid w:val="00584CB6"/>
    <w:rsid w:val="00584D46"/>
    <w:rsid w:val="005855E3"/>
    <w:rsid w:val="005857E2"/>
    <w:rsid w:val="00585A2E"/>
    <w:rsid w:val="00585DE0"/>
    <w:rsid w:val="00585E5D"/>
    <w:rsid w:val="0058683E"/>
    <w:rsid w:val="00586EE6"/>
    <w:rsid w:val="005877C9"/>
    <w:rsid w:val="00587864"/>
    <w:rsid w:val="00587B31"/>
    <w:rsid w:val="005906BA"/>
    <w:rsid w:val="005907D9"/>
    <w:rsid w:val="00590CDA"/>
    <w:rsid w:val="00591125"/>
    <w:rsid w:val="0059126E"/>
    <w:rsid w:val="005914A2"/>
    <w:rsid w:val="0059164E"/>
    <w:rsid w:val="00591819"/>
    <w:rsid w:val="00591EBB"/>
    <w:rsid w:val="00591EC2"/>
    <w:rsid w:val="005925B6"/>
    <w:rsid w:val="00592807"/>
    <w:rsid w:val="00592B82"/>
    <w:rsid w:val="00592F38"/>
    <w:rsid w:val="00593048"/>
    <w:rsid w:val="005936B9"/>
    <w:rsid w:val="00593BC7"/>
    <w:rsid w:val="00593CB4"/>
    <w:rsid w:val="00593D20"/>
    <w:rsid w:val="00594368"/>
    <w:rsid w:val="00594398"/>
    <w:rsid w:val="005943BD"/>
    <w:rsid w:val="005947F1"/>
    <w:rsid w:val="00594832"/>
    <w:rsid w:val="005949A6"/>
    <w:rsid w:val="00595089"/>
    <w:rsid w:val="00595336"/>
    <w:rsid w:val="00595993"/>
    <w:rsid w:val="00595F6F"/>
    <w:rsid w:val="005967D7"/>
    <w:rsid w:val="00596814"/>
    <w:rsid w:val="0059693D"/>
    <w:rsid w:val="00596D20"/>
    <w:rsid w:val="00596EB1"/>
    <w:rsid w:val="00597290"/>
    <w:rsid w:val="005975CB"/>
    <w:rsid w:val="00597B09"/>
    <w:rsid w:val="00597E00"/>
    <w:rsid w:val="00597FAD"/>
    <w:rsid w:val="005A0355"/>
    <w:rsid w:val="005A063A"/>
    <w:rsid w:val="005A083C"/>
    <w:rsid w:val="005A0AD5"/>
    <w:rsid w:val="005A0BBD"/>
    <w:rsid w:val="005A1671"/>
    <w:rsid w:val="005A1785"/>
    <w:rsid w:val="005A22BC"/>
    <w:rsid w:val="005A2644"/>
    <w:rsid w:val="005A2A9B"/>
    <w:rsid w:val="005A2AD8"/>
    <w:rsid w:val="005A2DCB"/>
    <w:rsid w:val="005A315B"/>
    <w:rsid w:val="005A3503"/>
    <w:rsid w:val="005A378C"/>
    <w:rsid w:val="005A3D1C"/>
    <w:rsid w:val="005A4115"/>
    <w:rsid w:val="005A44B0"/>
    <w:rsid w:val="005A48F7"/>
    <w:rsid w:val="005A4C38"/>
    <w:rsid w:val="005A4D88"/>
    <w:rsid w:val="005A4DAC"/>
    <w:rsid w:val="005A4E9C"/>
    <w:rsid w:val="005A4F72"/>
    <w:rsid w:val="005A5068"/>
    <w:rsid w:val="005A50C3"/>
    <w:rsid w:val="005A5234"/>
    <w:rsid w:val="005A53C4"/>
    <w:rsid w:val="005A5426"/>
    <w:rsid w:val="005A576B"/>
    <w:rsid w:val="005A586C"/>
    <w:rsid w:val="005A5B6C"/>
    <w:rsid w:val="005A5D72"/>
    <w:rsid w:val="005A5FB9"/>
    <w:rsid w:val="005A6473"/>
    <w:rsid w:val="005A65D9"/>
    <w:rsid w:val="005A6929"/>
    <w:rsid w:val="005A6935"/>
    <w:rsid w:val="005A6A01"/>
    <w:rsid w:val="005A6C4E"/>
    <w:rsid w:val="005A74B6"/>
    <w:rsid w:val="005A7664"/>
    <w:rsid w:val="005A7692"/>
    <w:rsid w:val="005A7858"/>
    <w:rsid w:val="005A7A90"/>
    <w:rsid w:val="005A7D7F"/>
    <w:rsid w:val="005B005A"/>
    <w:rsid w:val="005B060B"/>
    <w:rsid w:val="005B07AC"/>
    <w:rsid w:val="005B1384"/>
    <w:rsid w:val="005B17EA"/>
    <w:rsid w:val="005B1C67"/>
    <w:rsid w:val="005B1D2C"/>
    <w:rsid w:val="005B1E70"/>
    <w:rsid w:val="005B229F"/>
    <w:rsid w:val="005B26FA"/>
    <w:rsid w:val="005B3190"/>
    <w:rsid w:val="005B37A3"/>
    <w:rsid w:val="005B3B14"/>
    <w:rsid w:val="005B3DC1"/>
    <w:rsid w:val="005B40DC"/>
    <w:rsid w:val="005B4501"/>
    <w:rsid w:val="005B471C"/>
    <w:rsid w:val="005B4961"/>
    <w:rsid w:val="005B4E2F"/>
    <w:rsid w:val="005B5322"/>
    <w:rsid w:val="005B5566"/>
    <w:rsid w:val="005B58B9"/>
    <w:rsid w:val="005B6068"/>
    <w:rsid w:val="005B648F"/>
    <w:rsid w:val="005B6AA8"/>
    <w:rsid w:val="005B72DC"/>
    <w:rsid w:val="005B7A38"/>
    <w:rsid w:val="005B7E7F"/>
    <w:rsid w:val="005C039D"/>
    <w:rsid w:val="005C07B2"/>
    <w:rsid w:val="005C0A68"/>
    <w:rsid w:val="005C0A76"/>
    <w:rsid w:val="005C0DC3"/>
    <w:rsid w:val="005C11B7"/>
    <w:rsid w:val="005C2020"/>
    <w:rsid w:val="005C2022"/>
    <w:rsid w:val="005C25B7"/>
    <w:rsid w:val="005C36D2"/>
    <w:rsid w:val="005C4096"/>
    <w:rsid w:val="005C4106"/>
    <w:rsid w:val="005C41ED"/>
    <w:rsid w:val="005C4292"/>
    <w:rsid w:val="005C4493"/>
    <w:rsid w:val="005C46DD"/>
    <w:rsid w:val="005C4F8B"/>
    <w:rsid w:val="005C5221"/>
    <w:rsid w:val="005C5480"/>
    <w:rsid w:val="005C568E"/>
    <w:rsid w:val="005C5976"/>
    <w:rsid w:val="005C5A14"/>
    <w:rsid w:val="005C6053"/>
    <w:rsid w:val="005C677C"/>
    <w:rsid w:val="005C687B"/>
    <w:rsid w:val="005C702C"/>
    <w:rsid w:val="005C795A"/>
    <w:rsid w:val="005C7A3E"/>
    <w:rsid w:val="005D02EA"/>
    <w:rsid w:val="005D03DE"/>
    <w:rsid w:val="005D0B32"/>
    <w:rsid w:val="005D0D45"/>
    <w:rsid w:val="005D15A8"/>
    <w:rsid w:val="005D1747"/>
    <w:rsid w:val="005D1F6A"/>
    <w:rsid w:val="005D1F79"/>
    <w:rsid w:val="005D20B6"/>
    <w:rsid w:val="005D210C"/>
    <w:rsid w:val="005D214F"/>
    <w:rsid w:val="005D21CB"/>
    <w:rsid w:val="005D2483"/>
    <w:rsid w:val="005D29B3"/>
    <w:rsid w:val="005D2C29"/>
    <w:rsid w:val="005D2D90"/>
    <w:rsid w:val="005D30C2"/>
    <w:rsid w:val="005D30CA"/>
    <w:rsid w:val="005D3503"/>
    <w:rsid w:val="005D371B"/>
    <w:rsid w:val="005D3935"/>
    <w:rsid w:val="005D39D4"/>
    <w:rsid w:val="005D3A35"/>
    <w:rsid w:val="005D3DA7"/>
    <w:rsid w:val="005D4068"/>
    <w:rsid w:val="005D439A"/>
    <w:rsid w:val="005D4857"/>
    <w:rsid w:val="005D4890"/>
    <w:rsid w:val="005D4B43"/>
    <w:rsid w:val="005D4F9E"/>
    <w:rsid w:val="005D4FB2"/>
    <w:rsid w:val="005D51D8"/>
    <w:rsid w:val="005D557F"/>
    <w:rsid w:val="005D5638"/>
    <w:rsid w:val="005D58DC"/>
    <w:rsid w:val="005D5A3A"/>
    <w:rsid w:val="005D5F1E"/>
    <w:rsid w:val="005D629F"/>
    <w:rsid w:val="005D6430"/>
    <w:rsid w:val="005D65BE"/>
    <w:rsid w:val="005D6DF5"/>
    <w:rsid w:val="005D6E85"/>
    <w:rsid w:val="005D7DE2"/>
    <w:rsid w:val="005D7F20"/>
    <w:rsid w:val="005E0594"/>
    <w:rsid w:val="005E0C75"/>
    <w:rsid w:val="005E111C"/>
    <w:rsid w:val="005E112D"/>
    <w:rsid w:val="005E1194"/>
    <w:rsid w:val="005E1744"/>
    <w:rsid w:val="005E178D"/>
    <w:rsid w:val="005E19D2"/>
    <w:rsid w:val="005E1A25"/>
    <w:rsid w:val="005E1B8C"/>
    <w:rsid w:val="005E225D"/>
    <w:rsid w:val="005E2544"/>
    <w:rsid w:val="005E2A7F"/>
    <w:rsid w:val="005E3360"/>
    <w:rsid w:val="005E358F"/>
    <w:rsid w:val="005E36E8"/>
    <w:rsid w:val="005E37B4"/>
    <w:rsid w:val="005E3C4D"/>
    <w:rsid w:val="005E3C54"/>
    <w:rsid w:val="005E3DD0"/>
    <w:rsid w:val="005E4266"/>
    <w:rsid w:val="005E439D"/>
    <w:rsid w:val="005E4475"/>
    <w:rsid w:val="005E46F7"/>
    <w:rsid w:val="005E4A63"/>
    <w:rsid w:val="005E5576"/>
    <w:rsid w:val="005E558F"/>
    <w:rsid w:val="005E56B0"/>
    <w:rsid w:val="005E5886"/>
    <w:rsid w:val="005E5A40"/>
    <w:rsid w:val="005E5D4A"/>
    <w:rsid w:val="005E5D50"/>
    <w:rsid w:val="005E60A2"/>
    <w:rsid w:val="005E6FB0"/>
    <w:rsid w:val="005E7306"/>
    <w:rsid w:val="005E73A8"/>
    <w:rsid w:val="005E7A1E"/>
    <w:rsid w:val="005E7D8F"/>
    <w:rsid w:val="005F004B"/>
    <w:rsid w:val="005F0317"/>
    <w:rsid w:val="005F0353"/>
    <w:rsid w:val="005F04DC"/>
    <w:rsid w:val="005F0C4B"/>
    <w:rsid w:val="005F1108"/>
    <w:rsid w:val="005F1396"/>
    <w:rsid w:val="005F14E1"/>
    <w:rsid w:val="005F1559"/>
    <w:rsid w:val="005F1727"/>
    <w:rsid w:val="005F18A8"/>
    <w:rsid w:val="005F240E"/>
    <w:rsid w:val="005F3443"/>
    <w:rsid w:val="005F391F"/>
    <w:rsid w:val="005F3A66"/>
    <w:rsid w:val="005F3A79"/>
    <w:rsid w:val="005F3CB3"/>
    <w:rsid w:val="005F42D8"/>
    <w:rsid w:val="005F4321"/>
    <w:rsid w:val="005F449B"/>
    <w:rsid w:val="005F4DAA"/>
    <w:rsid w:val="005F55C6"/>
    <w:rsid w:val="005F5868"/>
    <w:rsid w:val="005F5A6A"/>
    <w:rsid w:val="005F6024"/>
    <w:rsid w:val="005F6130"/>
    <w:rsid w:val="005F62EC"/>
    <w:rsid w:val="005F6C72"/>
    <w:rsid w:val="005F6E23"/>
    <w:rsid w:val="005F7AFA"/>
    <w:rsid w:val="005F7C72"/>
    <w:rsid w:val="0060039E"/>
    <w:rsid w:val="006007E4"/>
    <w:rsid w:val="00601018"/>
    <w:rsid w:val="00601055"/>
    <w:rsid w:val="00601276"/>
    <w:rsid w:val="00601285"/>
    <w:rsid w:val="006012A7"/>
    <w:rsid w:val="006014C4"/>
    <w:rsid w:val="00601A6D"/>
    <w:rsid w:val="00601AE1"/>
    <w:rsid w:val="0060210A"/>
    <w:rsid w:val="0060239F"/>
    <w:rsid w:val="006023D0"/>
    <w:rsid w:val="006032B4"/>
    <w:rsid w:val="006037E1"/>
    <w:rsid w:val="00603A78"/>
    <w:rsid w:val="00603C62"/>
    <w:rsid w:val="00603D9C"/>
    <w:rsid w:val="0060434E"/>
    <w:rsid w:val="006045CF"/>
    <w:rsid w:val="00604928"/>
    <w:rsid w:val="0060530A"/>
    <w:rsid w:val="006055D9"/>
    <w:rsid w:val="00605C03"/>
    <w:rsid w:val="00605FA1"/>
    <w:rsid w:val="006061A7"/>
    <w:rsid w:val="00606999"/>
    <w:rsid w:val="00606BBB"/>
    <w:rsid w:val="0060711C"/>
    <w:rsid w:val="00607752"/>
    <w:rsid w:val="00607841"/>
    <w:rsid w:val="00607856"/>
    <w:rsid w:val="00607894"/>
    <w:rsid w:val="00610206"/>
    <w:rsid w:val="00610BC9"/>
    <w:rsid w:val="00610D5D"/>
    <w:rsid w:val="00611309"/>
    <w:rsid w:val="00611774"/>
    <w:rsid w:val="00611EB2"/>
    <w:rsid w:val="006121D9"/>
    <w:rsid w:val="00612545"/>
    <w:rsid w:val="00612A50"/>
    <w:rsid w:val="00612AF9"/>
    <w:rsid w:val="00612BCB"/>
    <w:rsid w:val="006131E0"/>
    <w:rsid w:val="006139A2"/>
    <w:rsid w:val="00613A49"/>
    <w:rsid w:val="00613C74"/>
    <w:rsid w:val="00614465"/>
    <w:rsid w:val="006144B6"/>
    <w:rsid w:val="00614503"/>
    <w:rsid w:val="00614A5B"/>
    <w:rsid w:val="00614ABA"/>
    <w:rsid w:val="00614AD7"/>
    <w:rsid w:val="00614DB8"/>
    <w:rsid w:val="00614E24"/>
    <w:rsid w:val="0061580C"/>
    <w:rsid w:val="00615E49"/>
    <w:rsid w:val="00616588"/>
    <w:rsid w:val="006168E8"/>
    <w:rsid w:val="006169CE"/>
    <w:rsid w:val="00616ACA"/>
    <w:rsid w:val="006172A8"/>
    <w:rsid w:val="00617710"/>
    <w:rsid w:val="006177F7"/>
    <w:rsid w:val="00617A0D"/>
    <w:rsid w:val="00617FCA"/>
    <w:rsid w:val="006206D0"/>
    <w:rsid w:val="006208FB"/>
    <w:rsid w:val="0062104F"/>
    <w:rsid w:val="006210FD"/>
    <w:rsid w:val="00621538"/>
    <w:rsid w:val="00621817"/>
    <w:rsid w:val="00621FE0"/>
    <w:rsid w:val="00622515"/>
    <w:rsid w:val="006227B2"/>
    <w:rsid w:val="00622856"/>
    <w:rsid w:val="00622867"/>
    <w:rsid w:val="00622936"/>
    <w:rsid w:val="00622A80"/>
    <w:rsid w:val="00622B91"/>
    <w:rsid w:val="00622C7C"/>
    <w:rsid w:val="00622F9E"/>
    <w:rsid w:val="006235C4"/>
    <w:rsid w:val="00623723"/>
    <w:rsid w:val="006239AB"/>
    <w:rsid w:val="00623D1E"/>
    <w:rsid w:val="00623D85"/>
    <w:rsid w:val="00624ECB"/>
    <w:rsid w:val="00624F7D"/>
    <w:rsid w:val="00624F97"/>
    <w:rsid w:val="00625138"/>
    <w:rsid w:val="0062514B"/>
    <w:rsid w:val="00625193"/>
    <w:rsid w:val="006251BA"/>
    <w:rsid w:val="00625303"/>
    <w:rsid w:val="00625538"/>
    <w:rsid w:val="0062563F"/>
    <w:rsid w:val="006257FB"/>
    <w:rsid w:val="00625A22"/>
    <w:rsid w:val="00625F71"/>
    <w:rsid w:val="00625FE3"/>
    <w:rsid w:val="00625FF3"/>
    <w:rsid w:val="00625FFC"/>
    <w:rsid w:val="0062606A"/>
    <w:rsid w:val="006261FF"/>
    <w:rsid w:val="0062628A"/>
    <w:rsid w:val="0062630D"/>
    <w:rsid w:val="006263A8"/>
    <w:rsid w:val="0062683B"/>
    <w:rsid w:val="00626AF0"/>
    <w:rsid w:val="00626CC3"/>
    <w:rsid w:val="00626FBD"/>
    <w:rsid w:val="00627059"/>
    <w:rsid w:val="00627B61"/>
    <w:rsid w:val="00630068"/>
    <w:rsid w:val="006306B5"/>
    <w:rsid w:val="00630E16"/>
    <w:rsid w:val="006325F9"/>
    <w:rsid w:val="00632AB3"/>
    <w:rsid w:val="00632CD3"/>
    <w:rsid w:val="00632E00"/>
    <w:rsid w:val="00632F35"/>
    <w:rsid w:val="00633491"/>
    <w:rsid w:val="00633AB7"/>
    <w:rsid w:val="00633D3D"/>
    <w:rsid w:val="00633F78"/>
    <w:rsid w:val="00634258"/>
    <w:rsid w:val="006342C2"/>
    <w:rsid w:val="00634472"/>
    <w:rsid w:val="00634482"/>
    <w:rsid w:val="00634785"/>
    <w:rsid w:val="006347BB"/>
    <w:rsid w:val="00634B81"/>
    <w:rsid w:val="006352C1"/>
    <w:rsid w:val="006352EB"/>
    <w:rsid w:val="00635B4A"/>
    <w:rsid w:val="00635BB2"/>
    <w:rsid w:val="00636803"/>
    <w:rsid w:val="00636AB3"/>
    <w:rsid w:val="00636C50"/>
    <w:rsid w:val="0063714F"/>
    <w:rsid w:val="0063718E"/>
    <w:rsid w:val="00637F58"/>
    <w:rsid w:val="006402AE"/>
    <w:rsid w:val="00640574"/>
    <w:rsid w:val="00640608"/>
    <w:rsid w:val="0064064D"/>
    <w:rsid w:val="006408FE"/>
    <w:rsid w:val="0064090D"/>
    <w:rsid w:val="00640CD9"/>
    <w:rsid w:val="0064138E"/>
    <w:rsid w:val="0064146F"/>
    <w:rsid w:val="00641A06"/>
    <w:rsid w:val="00641D01"/>
    <w:rsid w:val="0064222A"/>
    <w:rsid w:val="00642271"/>
    <w:rsid w:val="00642322"/>
    <w:rsid w:val="00642369"/>
    <w:rsid w:val="006423A9"/>
    <w:rsid w:val="00642D10"/>
    <w:rsid w:val="006431AE"/>
    <w:rsid w:val="006432B2"/>
    <w:rsid w:val="00643367"/>
    <w:rsid w:val="00643B0A"/>
    <w:rsid w:val="00643C37"/>
    <w:rsid w:val="00643C38"/>
    <w:rsid w:val="00643E6B"/>
    <w:rsid w:val="00644364"/>
    <w:rsid w:val="00644408"/>
    <w:rsid w:val="00644805"/>
    <w:rsid w:val="0064502C"/>
    <w:rsid w:val="0064550B"/>
    <w:rsid w:val="00645807"/>
    <w:rsid w:val="0064586A"/>
    <w:rsid w:val="00646131"/>
    <w:rsid w:val="0064651A"/>
    <w:rsid w:val="006468E0"/>
    <w:rsid w:val="00646DBD"/>
    <w:rsid w:val="00647098"/>
    <w:rsid w:val="006475F4"/>
    <w:rsid w:val="00647D2C"/>
    <w:rsid w:val="00647EF0"/>
    <w:rsid w:val="00647F0E"/>
    <w:rsid w:val="006509B6"/>
    <w:rsid w:val="0065148E"/>
    <w:rsid w:val="00652145"/>
    <w:rsid w:val="0065218F"/>
    <w:rsid w:val="00652323"/>
    <w:rsid w:val="00652486"/>
    <w:rsid w:val="0065288D"/>
    <w:rsid w:val="006530F4"/>
    <w:rsid w:val="00653232"/>
    <w:rsid w:val="00653A46"/>
    <w:rsid w:val="00653B78"/>
    <w:rsid w:val="00653B9D"/>
    <w:rsid w:val="00653E67"/>
    <w:rsid w:val="006541C4"/>
    <w:rsid w:val="006542D3"/>
    <w:rsid w:val="00654351"/>
    <w:rsid w:val="006544B2"/>
    <w:rsid w:val="006545B7"/>
    <w:rsid w:val="00654D77"/>
    <w:rsid w:val="00655298"/>
    <w:rsid w:val="006558D2"/>
    <w:rsid w:val="00655908"/>
    <w:rsid w:val="00655B26"/>
    <w:rsid w:val="006568C0"/>
    <w:rsid w:val="00656A2C"/>
    <w:rsid w:val="00656A71"/>
    <w:rsid w:val="00656B46"/>
    <w:rsid w:val="00656B5A"/>
    <w:rsid w:val="00656D98"/>
    <w:rsid w:val="0065781D"/>
    <w:rsid w:val="006578AB"/>
    <w:rsid w:val="00657EF2"/>
    <w:rsid w:val="00660045"/>
    <w:rsid w:val="00660068"/>
    <w:rsid w:val="006602BA"/>
    <w:rsid w:val="006605FF"/>
    <w:rsid w:val="00661060"/>
    <w:rsid w:val="006614D6"/>
    <w:rsid w:val="00661A64"/>
    <w:rsid w:val="00661A98"/>
    <w:rsid w:val="00662479"/>
    <w:rsid w:val="00662816"/>
    <w:rsid w:val="00662A35"/>
    <w:rsid w:val="00662C6A"/>
    <w:rsid w:val="00662CA8"/>
    <w:rsid w:val="00662DB3"/>
    <w:rsid w:val="006630CE"/>
    <w:rsid w:val="00663165"/>
    <w:rsid w:val="006638CB"/>
    <w:rsid w:val="00663943"/>
    <w:rsid w:val="00663F23"/>
    <w:rsid w:val="00663FED"/>
    <w:rsid w:val="00664744"/>
    <w:rsid w:val="006647A8"/>
    <w:rsid w:val="006647FC"/>
    <w:rsid w:val="00664AAD"/>
    <w:rsid w:val="00664DB1"/>
    <w:rsid w:val="00665482"/>
    <w:rsid w:val="00665B87"/>
    <w:rsid w:val="00665C9E"/>
    <w:rsid w:val="006662B5"/>
    <w:rsid w:val="0066633F"/>
    <w:rsid w:val="00666688"/>
    <w:rsid w:val="006668BC"/>
    <w:rsid w:val="00666C0A"/>
    <w:rsid w:val="00666D7F"/>
    <w:rsid w:val="00667128"/>
    <w:rsid w:val="006673F2"/>
    <w:rsid w:val="0066747D"/>
    <w:rsid w:val="006679F2"/>
    <w:rsid w:val="00667D52"/>
    <w:rsid w:val="00667FCC"/>
    <w:rsid w:val="0067015D"/>
    <w:rsid w:val="006701F4"/>
    <w:rsid w:val="00670F30"/>
    <w:rsid w:val="0067145A"/>
    <w:rsid w:val="00671B3C"/>
    <w:rsid w:val="00671BF8"/>
    <w:rsid w:val="00671CA6"/>
    <w:rsid w:val="00671D0D"/>
    <w:rsid w:val="00671D39"/>
    <w:rsid w:val="00671DC5"/>
    <w:rsid w:val="006723F1"/>
    <w:rsid w:val="0067297E"/>
    <w:rsid w:val="00672DC5"/>
    <w:rsid w:val="00672F57"/>
    <w:rsid w:val="00672F84"/>
    <w:rsid w:val="00673183"/>
    <w:rsid w:val="006731E7"/>
    <w:rsid w:val="0067339E"/>
    <w:rsid w:val="00673991"/>
    <w:rsid w:val="00673A20"/>
    <w:rsid w:val="00673A36"/>
    <w:rsid w:val="00673AB5"/>
    <w:rsid w:val="006740E4"/>
    <w:rsid w:val="00674128"/>
    <w:rsid w:val="00674148"/>
    <w:rsid w:val="0067427C"/>
    <w:rsid w:val="00674467"/>
    <w:rsid w:val="00674A90"/>
    <w:rsid w:val="00674BF1"/>
    <w:rsid w:val="00674DE2"/>
    <w:rsid w:val="0067534D"/>
    <w:rsid w:val="0067545A"/>
    <w:rsid w:val="00675511"/>
    <w:rsid w:val="006757E8"/>
    <w:rsid w:val="00675803"/>
    <w:rsid w:val="00675975"/>
    <w:rsid w:val="00675976"/>
    <w:rsid w:val="006759C2"/>
    <w:rsid w:val="00675D79"/>
    <w:rsid w:val="00676059"/>
    <w:rsid w:val="00676152"/>
    <w:rsid w:val="006763F8"/>
    <w:rsid w:val="00680661"/>
    <w:rsid w:val="00680AC8"/>
    <w:rsid w:val="00680C53"/>
    <w:rsid w:val="00681AF6"/>
    <w:rsid w:val="00681B7F"/>
    <w:rsid w:val="00681DCA"/>
    <w:rsid w:val="006820A0"/>
    <w:rsid w:val="00682251"/>
    <w:rsid w:val="00682322"/>
    <w:rsid w:val="006824E3"/>
    <w:rsid w:val="00682766"/>
    <w:rsid w:val="0068280F"/>
    <w:rsid w:val="006828D8"/>
    <w:rsid w:val="00682E30"/>
    <w:rsid w:val="00682F3C"/>
    <w:rsid w:val="0068323D"/>
    <w:rsid w:val="0068327E"/>
    <w:rsid w:val="0068395F"/>
    <w:rsid w:val="0068439C"/>
    <w:rsid w:val="00684597"/>
    <w:rsid w:val="006848F2"/>
    <w:rsid w:val="00684C4A"/>
    <w:rsid w:val="006850A1"/>
    <w:rsid w:val="0068525B"/>
    <w:rsid w:val="00685589"/>
    <w:rsid w:val="006857E2"/>
    <w:rsid w:val="00685B56"/>
    <w:rsid w:val="00686074"/>
    <w:rsid w:val="00686E25"/>
    <w:rsid w:val="00686F09"/>
    <w:rsid w:val="006872F8"/>
    <w:rsid w:val="006874B0"/>
    <w:rsid w:val="0068766A"/>
    <w:rsid w:val="00687EF7"/>
    <w:rsid w:val="00687F51"/>
    <w:rsid w:val="00687F53"/>
    <w:rsid w:val="0069016D"/>
    <w:rsid w:val="006901B9"/>
    <w:rsid w:val="006902B4"/>
    <w:rsid w:val="00690327"/>
    <w:rsid w:val="0069075E"/>
    <w:rsid w:val="00690D21"/>
    <w:rsid w:val="006913DC"/>
    <w:rsid w:val="0069164F"/>
    <w:rsid w:val="00691893"/>
    <w:rsid w:val="00691C7B"/>
    <w:rsid w:val="00691EC8"/>
    <w:rsid w:val="00691F2A"/>
    <w:rsid w:val="00691F3D"/>
    <w:rsid w:val="006920FD"/>
    <w:rsid w:val="0069224C"/>
    <w:rsid w:val="006923AB"/>
    <w:rsid w:val="006924BB"/>
    <w:rsid w:val="00692979"/>
    <w:rsid w:val="00692AC2"/>
    <w:rsid w:val="00692CE2"/>
    <w:rsid w:val="0069381D"/>
    <w:rsid w:val="00693A61"/>
    <w:rsid w:val="00693AC5"/>
    <w:rsid w:val="00693B43"/>
    <w:rsid w:val="00693BBD"/>
    <w:rsid w:val="00693CC8"/>
    <w:rsid w:val="00693DB3"/>
    <w:rsid w:val="0069410B"/>
    <w:rsid w:val="006941D0"/>
    <w:rsid w:val="006945E2"/>
    <w:rsid w:val="00694FA3"/>
    <w:rsid w:val="00695671"/>
    <w:rsid w:val="00695CBA"/>
    <w:rsid w:val="00695D78"/>
    <w:rsid w:val="00695F76"/>
    <w:rsid w:val="00696475"/>
    <w:rsid w:val="00696EB4"/>
    <w:rsid w:val="006972EB"/>
    <w:rsid w:val="00697630"/>
    <w:rsid w:val="00697B88"/>
    <w:rsid w:val="00697EEF"/>
    <w:rsid w:val="006A0174"/>
    <w:rsid w:val="006A06E5"/>
    <w:rsid w:val="006A08EC"/>
    <w:rsid w:val="006A0AEA"/>
    <w:rsid w:val="006A0C87"/>
    <w:rsid w:val="006A11B7"/>
    <w:rsid w:val="006A15D2"/>
    <w:rsid w:val="006A1787"/>
    <w:rsid w:val="006A244A"/>
    <w:rsid w:val="006A25F2"/>
    <w:rsid w:val="006A398E"/>
    <w:rsid w:val="006A39C4"/>
    <w:rsid w:val="006A3A86"/>
    <w:rsid w:val="006A3AD3"/>
    <w:rsid w:val="006A40E0"/>
    <w:rsid w:val="006A4344"/>
    <w:rsid w:val="006A4362"/>
    <w:rsid w:val="006A4373"/>
    <w:rsid w:val="006A4755"/>
    <w:rsid w:val="006A4949"/>
    <w:rsid w:val="006A4B0A"/>
    <w:rsid w:val="006A4E65"/>
    <w:rsid w:val="006A538F"/>
    <w:rsid w:val="006A53BA"/>
    <w:rsid w:val="006A573D"/>
    <w:rsid w:val="006A5764"/>
    <w:rsid w:val="006A5F45"/>
    <w:rsid w:val="006A671C"/>
    <w:rsid w:val="006A709E"/>
    <w:rsid w:val="006A7124"/>
    <w:rsid w:val="006A7EF6"/>
    <w:rsid w:val="006A7FDE"/>
    <w:rsid w:val="006B0168"/>
    <w:rsid w:val="006B02F1"/>
    <w:rsid w:val="006B03DF"/>
    <w:rsid w:val="006B0592"/>
    <w:rsid w:val="006B092F"/>
    <w:rsid w:val="006B0C48"/>
    <w:rsid w:val="006B12D9"/>
    <w:rsid w:val="006B13B9"/>
    <w:rsid w:val="006B1779"/>
    <w:rsid w:val="006B1B87"/>
    <w:rsid w:val="006B1CDD"/>
    <w:rsid w:val="006B2154"/>
    <w:rsid w:val="006B22C7"/>
    <w:rsid w:val="006B2547"/>
    <w:rsid w:val="006B2731"/>
    <w:rsid w:val="006B2873"/>
    <w:rsid w:val="006B3339"/>
    <w:rsid w:val="006B334C"/>
    <w:rsid w:val="006B3B17"/>
    <w:rsid w:val="006B3B30"/>
    <w:rsid w:val="006B427B"/>
    <w:rsid w:val="006B49F8"/>
    <w:rsid w:val="006B4A65"/>
    <w:rsid w:val="006B5673"/>
    <w:rsid w:val="006B58FE"/>
    <w:rsid w:val="006B5ED7"/>
    <w:rsid w:val="006B5FA9"/>
    <w:rsid w:val="006B60C2"/>
    <w:rsid w:val="006B6135"/>
    <w:rsid w:val="006B62BB"/>
    <w:rsid w:val="006B637A"/>
    <w:rsid w:val="006B640D"/>
    <w:rsid w:val="006B68A6"/>
    <w:rsid w:val="006B6E9F"/>
    <w:rsid w:val="006B75B0"/>
    <w:rsid w:val="006B7E34"/>
    <w:rsid w:val="006C00B5"/>
    <w:rsid w:val="006C01C1"/>
    <w:rsid w:val="006C042E"/>
    <w:rsid w:val="006C05A8"/>
    <w:rsid w:val="006C0965"/>
    <w:rsid w:val="006C0D49"/>
    <w:rsid w:val="006C1635"/>
    <w:rsid w:val="006C1735"/>
    <w:rsid w:val="006C19E4"/>
    <w:rsid w:val="006C22BA"/>
    <w:rsid w:val="006C236E"/>
    <w:rsid w:val="006C2387"/>
    <w:rsid w:val="006C23E1"/>
    <w:rsid w:val="006C26AC"/>
    <w:rsid w:val="006C3411"/>
    <w:rsid w:val="006C4398"/>
    <w:rsid w:val="006C4530"/>
    <w:rsid w:val="006C482E"/>
    <w:rsid w:val="006C4992"/>
    <w:rsid w:val="006C4A59"/>
    <w:rsid w:val="006C5277"/>
    <w:rsid w:val="006C5639"/>
    <w:rsid w:val="006C5673"/>
    <w:rsid w:val="006C5896"/>
    <w:rsid w:val="006C5B03"/>
    <w:rsid w:val="006C5B1B"/>
    <w:rsid w:val="006C5BE3"/>
    <w:rsid w:val="006C6012"/>
    <w:rsid w:val="006C627B"/>
    <w:rsid w:val="006C664D"/>
    <w:rsid w:val="006C7004"/>
    <w:rsid w:val="006C707F"/>
    <w:rsid w:val="006C7747"/>
    <w:rsid w:val="006C779D"/>
    <w:rsid w:val="006D027F"/>
    <w:rsid w:val="006D041C"/>
    <w:rsid w:val="006D0483"/>
    <w:rsid w:val="006D0C35"/>
    <w:rsid w:val="006D0F23"/>
    <w:rsid w:val="006D1048"/>
    <w:rsid w:val="006D112E"/>
    <w:rsid w:val="006D11C3"/>
    <w:rsid w:val="006D14EC"/>
    <w:rsid w:val="006D1A51"/>
    <w:rsid w:val="006D1E2C"/>
    <w:rsid w:val="006D2C52"/>
    <w:rsid w:val="006D2FF4"/>
    <w:rsid w:val="006D307F"/>
    <w:rsid w:val="006D30BE"/>
    <w:rsid w:val="006D3228"/>
    <w:rsid w:val="006D351C"/>
    <w:rsid w:val="006D3528"/>
    <w:rsid w:val="006D378E"/>
    <w:rsid w:val="006D3DF8"/>
    <w:rsid w:val="006D3E68"/>
    <w:rsid w:val="006D4096"/>
    <w:rsid w:val="006D450C"/>
    <w:rsid w:val="006D459F"/>
    <w:rsid w:val="006D45BC"/>
    <w:rsid w:val="006D494A"/>
    <w:rsid w:val="006D4CC0"/>
    <w:rsid w:val="006D4D65"/>
    <w:rsid w:val="006D5BF7"/>
    <w:rsid w:val="006D5D44"/>
    <w:rsid w:val="006D6070"/>
    <w:rsid w:val="006D60FB"/>
    <w:rsid w:val="006D6412"/>
    <w:rsid w:val="006D6545"/>
    <w:rsid w:val="006D6577"/>
    <w:rsid w:val="006D6636"/>
    <w:rsid w:val="006D69B6"/>
    <w:rsid w:val="006D69D2"/>
    <w:rsid w:val="006D6E21"/>
    <w:rsid w:val="006D71E2"/>
    <w:rsid w:val="006D7282"/>
    <w:rsid w:val="006D75BA"/>
    <w:rsid w:val="006D78EA"/>
    <w:rsid w:val="006D7BD0"/>
    <w:rsid w:val="006D7D13"/>
    <w:rsid w:val="006E01D3"/>
    <w:rsid w:val="006E08EC"/>
    <w:rsid w:val="006E09DF"/>
    <w:rsid w:val="006E14D7"/>
    <w:rsid w:val="006E1602"/>
    <w:rsid w:val="006E17DD"/>
    <w:rsid w:val="006E1827"/>
    <w:rsid w:val="006E1982"/>
    <w:rsid w:val="006E1A0A"/>
    <w:rsid w:val="006E1A60"/>
    <w:rsid w:val="006E1B90"/>
    <w:rsid w:val="006E1C66"/>
    <w:rsid w:val="006E2275"/>
    <w:rsid w:val="006E22D6"/>
    <w:rsid w:val="006E262D"/>
    <w:rsid w:val="006E3851"/>
    <w:rsid w:val="006E4465"/>
    <w:rsid w:val="006E4474"/>
    <w:rsid w:val="006E4EC3"/>
    <w:rsid w:val="006E54AA"/>
    <w:rsid w:val="006E6715"/>
    <w:rsid w:val="006E685C"/>
    <w:rsid w:val="006E70E4"/>
    <w:rsid w:val="006E762A"/>
    <w:rsid w:val="006E77A5"/>
    <w:rsid w:val="006E77E0"/>
    <w:rsid w:val="006F0657"/>
    <w:rsid w:val="006F0BA8"/>
    <w:rsid w:val="006F124C"/>
    <w:rsid w:val="006F141E"/>
    <w:rsid w:val="006F14BE"/>
    <w:rsid w:val="006F2E73"/>
    <w:rsid w:val="006F2E76"/>
    <w:rsid w:val="006F2F5B"/>
    <w:rsid w:val="006F30E7"/>
    <w:rsid w:val="006F31A1"/>
    <w:rsid w:val="006F3218"/>
    <w:rsid w:val="006F324F"/>
    <w:rsid w:val="006F3549"/>
    <w:rsid w:val="006F3596"/>
    <w:rsid w:val="006F3A06"/>
    <w:rsid w:val="006F3E80"/>
    <w:rsid w:val="006F429D"/>
    <w:rsid w:val="006F46E4"/>
    <w:rsid w:val="006F475C"/>
    <w:rsid w:val="006F4F28"/>
    <w:rsid w:val="006F501C"/>
    <w:rsid w:val="006F50BC"/>
    <w:rsid w:val="006F5610"/>
    <w:rsid w:val="006F5626"/>
    <w:rsid w:val="006F59D2"/>
    <w:rsid w:val="006F5AF4"/>
    <w:rsid w:val="006F5C77"/>
    <w:rsid w:val="006F5F55"/>
    <w:rsid w:val="006F61AD"/>
    <w:rsid w:val="006F628E"/>
    <w:rsid w:val="006F6A68"/>
    <w:rsid w:val="006F6B64"/>
    <w:rsid w:val="006F6BB4"/>
    <w:rsid w:val="006F76FA"/>
    <w:rsid w:val="006F7751"/>
    <w:rsid w:val="006F7DC6"/>
    <w:rsid w:val="00700102"/>
    <w:rsid w:val="00700120"/>
    <w:rsid w:val="00700335"/>
    <w:rsid w:val="0070094C"/>
    <w:rsid w:val="00700A76"/>
    <w:rsid w:val="00700FC5"/>
    <w:rsid w:val="00700FE1"/>
    <w:rsid w:val="00701195"/>
    <w:rsid w:val="007011A1"/>
    <w:rsid w:val="007018BE"/>
    <w:rsid w:val="007026A7"/>
    <w:rsid w:val="007027EB"/>
    <w:rsid w:val="00702970"/>
    <w:rsid w:val="00702CD7"/>
    <w:rsid w:val="00702CE2"/>
    <w:rsid w:val="007031DC"/>
    <w:rsid w:val="007034AD"/>
    <w:rsid w:val="007035C5"/>
    <w:rsid w:val="0070367D"/>
    <w:rsid w:val="00703A91"/>
    <w:rsid w:val="00703B91"/>
    <w:rsid w:val="00703CAD"/>
    <w:rsid w:val="00703F55"/>
    <w:rsid w:val="0070474A"/>
    <w:rsid w:val="007051DF"/>
    <w:rsid w:val="00705592"/>
    <w:rsid w:val="00705893"/>
    <w:rsid w:val="007059C8"/>
    <w:rsid w:val="00705B92"/>
    <w:rsid w:val="00705C1E"/>
    <w:rsid w:val="00705C3C"/>
    <w:rsid w:val="00705F83"/>
    <w:rsid w:val="00706157"/>
    <w:rsid w:val="007065E8"/>
    <w:rsid w:val="007066D3"/>
    <w:rsid w:val="00706A3A"/>
    <w:rsid w:val="00706A96"/>
    <w:rsid w:val="0070754E"/>
    <w:rsid w:val="0070762E"/>
    <w:rsid w:val="0070766E"/>
    <w:rsid w:val="007076AE"/>
    <w:rsid w:val="007078E2"/>
    <w:rsid w:val="00707A3C"/>
    <w:rsid w:val="00707AC6"/>
    <w:rsid w:val="00707D38"/>
    <w:rsid w:val="00707E41"/>
    <w:rsid w:val="00710B80"/>
    <w:rsid w:val="00710FFA"/>
    <w:rsid w:val="0071163B"/>
    <w:rsid w:val="007116D2"/>
    <w:rsid w:val="00711DCA"/>
    <w:rsid w:val="00711E86"/>
    <w:rsid w:val="00711FDF"/>
    <w:rsid w:val="00712536"/>
    <w:rsid w:val="007126F2"/>
    <w:rsid w:val="007127F5"/>
    <w:rsid w:val="00713C18"/>
    <w:rsid w:val="00713C46"/>
    <w:rsid w:val="00713F14"/>
    <w:rsid w:val="007140C1"/>
    <w:rsid w:val="00714507"/>
    <w:rsid w:val="00714A7E"/>
    <w:rsid w:val="0071518C"/>
    <w:rsid w:val="00715622"/>
    <w:rsid w:val="00715BBA"/>
    <w:rsid w:val="00715F2A"/>
    <w:rsid w:val="00716C2E"/>
    <w:rsid w:val="00716D54"/>
    <w:rsid w:val="00716EEF"/>
    <w:rsid w:val="007173C5"/>
    <w:rsid w:val="0071778F"/>
    <w:rsid w:val="00720958"/>
    <w:rsid w:val="00720B8D"/>
    <w:rsid w:val="00720E2B"/>
    <w:rsid w:val="00720EF1"/>
    <w:rsid w:val="00720F05"/>
    <w:rsid w:val="00720F4E"/>
    <w:rsid w:val="007212A3"/>
    <w:rsid w:val="007216A4"/>
    <w:rsid w:val="0072171B"/>
    <w:rsid w:val="007222E8"/>
    <w:rsid w:val="00722ABF"/>
    <w:rsid w:val="00722C6F"/>
    <w:rsid w:val="00722D1D"/>
    <w:rsid w:val="0072342F"/>
    <w:rsid w:val="0072397B"/>
    <w:rsid w:val="00723C47"/>
    <w:rsid w:val="00723CD4"/>
    <w:rsid w:val="00723F5A"/>
    <w:rsid w:val="00724521"/>
    <w:rsid w:val="007246D9"/>
    <w:rsid w:val="0072490A"/>
    <w:rsid w:val="00724A8C"/>
    <w:rsid w:val="00724BD1"/>
    <w:rsid w:val="007258F0"/>
    <w:rsid w:val="007259EB"/>
    <w:rsid w:val="007260B0"/>
    <w:rsid w:val="007260C8"/>
    <w:rsid w:val="007261D7"/>
    <w:rsid w:val="007262F7"/>
    <w:rsid w:val="007268B0"/>
    <w:rsid w:val="00726DB7"/>
    <w:rsid w:val="007278E6"/>
    <w:rsid w:val="00727B95"/>
    <w:rsid w:val="00727C44"/>
    <w:rsid w:val="00730260"/>
    <w:rsid w:val="00730424"/>
    <w:rsid w:val="007306D5"/>
    <w:rsid w:val="00730861"/>
    <w:rsid w:val="00730B5C"/>
    <w:rsid w:val="00730D34"/>
    <w:rsid w:val="007311C8"/>
    <w:rsid w:val="00731610"/>
    <w:rsid w:val="00731668"/>
    <w:rsid w:val="00731F4D"/>
    <w:rsid w:val="007320F7"/>
    <w:rsid w:val="0073214C"/>
    <w:rsid w:val="00732EB9"/>
    <w:rsid w:val="007331CE"/>
    <w:rsid w:val="007336A3"/>
    <w:rsid w:val="007336E1"/>
    <w:rsid w:val="00733E36"/>
    <w:rsid w:val="0073400C"/>
    <w:rsid w:val="007341E8"/>
    <w:rsid w:val="00734397"/>
    <w:rsid w:val="007343E5"/>
    <w:rsid w:val="00734539"/>
    <w:rsid w:val="00735243"/>
    <w:rsid w:val="007356E3"/>
    <w:rsid w:val="007358E7"/>
    <w:rsid w:val="00735A2F"/>
    <w:rsid w:val="00735FCB"/>
    <w:rsid w:val="00736CCC"/>
    <w:rsid w:val="00737567"/>
    <w:rsid w:val="00737628"/>
    <w:rsid w:val="00737756"/>
    <w:rsid w:val="007379BF"/>
    <w:rsid w:val="00737B9C"/>
    <w:rsid w:val="00737D37"/>
    <w:rsid w:val="007400DC"/>
    <w:rsid w:val="0074010E"/>
    <w:rsid w:val="00740502"/>
    <w:rsid w:val="0074057E"/>
    <w:rsid w:val="007406DC"/>
    <w:rsid w:val="00740796"/>
    <w:rsid w:val="00740EA8"/>
    <w:rsid w:val="007412BD"/>
    <w:rsid w:val="007416AE"/>
    <w:rsid w:val="00741933"/>
    <w:rsid w:val="0074197A"/>
    <w:rsid w:val="00741A91"/>
    <w:rsid w:val="00741B1D"/>
    <w:rsid w:val="00741CDF"/>
    <w:rsid w:val="007421FB"/>
    <w:rsid w:val="0074222B"/>
    <w:rsid w:val="007424E8"/>
    <w:rsid w:val="00742983"/>
    <w:rsid w:val="00742C65"/>
    <w:rsid w:val="00742C76"/>
    <w:rsid w:val="0074326E"/>
    <w:rsid w:val="007438F4"/>
    <w:rsid w:val="0074397B"/>
    <w:rsid w:val="007439E2"/>
    <w:rsid w:val="00746008"/>
    <w:rsid w:val="007464DD"/>
    <w:rsid w:val="00746914"/>
    <w:rsid w:val="00746C1C"/>
    <w:rsid w:val="00746E12"/>
    <w:rsid w:val="00746EAC"/>
    <w:rsid w:val="007476E6"/>
    <w:rsid w:val="00747BDF"/>
    <w:rsid w:val="00747CA3"/>
    <w:rsid w:val="00747D05"/>
    <w:rsid w:val="00747F25"/>
    <w:rsid w:val="00750103"/>
    <w:rsid w:val="00750798"/>
    <w:rsid w:val="00750F5A"/>
    <w:rsid w:val="00751BCE"/>
    <w:rsid w:val="00751F26"/>
    <w:rsid w:val="00752003"/>
    <w:rsid w:val="007522C7"/>
    <w:rsid w:val="007529CB"/>
    <w:rsid w:val="00752BB7"/>
    <w:rsid w:val="00752F84"/>
    <w:rsid w:val="007532C1"/>
    <w:rsid w:val="0075342C"/>
    <w:rsid w:val="00753730"/>
    <w:rsid w:val="0075381C"/>
    <w:rsid w:val="00753DFA"/>
    <w:rsid w:val="0075462B"/>
    <w:rsid w:val="007546CF"/>
    <w:rsid w:val="00754B4A"/>
    <w:rsid w:val="00754EAB"/>
    <w:rsid w:val="00754EDD"/>
    <w:rsid w:val="007557D7"/>
    <w:rsid w:val="007558F7"/>
    <w:rsid w:val="00755A7C"/>
    <w:rsid w:val="00755D30"/>
    <w:rsid w:val="00755F33"/>
    <w:rsid w:val="00756083"/>
    <w:rsid w:val="00756BE9"/>
    <w:rsid w:val="00757393"/>
    <w:rsid w:val="00757412"/>
    <w:rsid w:val="00757DC8"/>
    <w:rsid w:val="00760252"/>
    <w:rsid w:val="00760AB6"/>
    <w:rsid w:val="00760E9D"/>
    <w:rsid w:val="00760F41"/>
    <w:rsid w:val="007613EB"/>
    <w:rsid w:val="00761DA9"/>
    <w:rsid w:val="00761F02"/>
    <w:rsid w:val="0076239A"/>
    <w:rsid w:val="00762640"/>
    <w:rsid w:val="00762ADE"/>
    <w:rsid w:val="00762B5B"/>
    <w:rsid w:val="00762C1D"/>
    <w:rsid w:val="007632F3"/>
    <w:rsid w:val="00763383"/>
    <w:rsid w:val="007635C3"/>
    <w:rsid w:val="00763602"/>
    <w:rsid w:val="00763748"/>
    <w:rsid w:val="007637F4"/>
    <w:rsid w:val="00763A31"/>
    <w:rsid w:val="00763ABB"/>
    <w:rsid w:val="007640C7"/>
    <w:rsid w:val="007643CD"/>
    <w:rsid w:val="007647A6"/>
    <w:rsid w:val="00765145"/>
    <w:rsid w:val="0076528E"/>
    <w:rsid w:val="00765CB7"/>
    <w:rsid w:val="007662CB"/>
    <w:rsid w:val="0076665F"/>
    <w:rsid w:val="00766699"/>
    <w:rsid w:val="007666CF"/>
    <w:rsid w:val="007666EC"/>
    <w:rsid w:val="0076773B"/>
    <w:rsid w:val="00767C3B"/>
    <w:rsid w:val="00767DBE"/>
    <w:rsid w:val="00767F5F"/>
    <w:rsid w:val="00770086"/>
    <w:rsid w:val="00770394"/>
    <w:rsid w:val="00770754"/>
    <w:rsid w:val="00770A9C"/>
    <w:rsid w:val="00770AC0"/>
    <w:rsid w:val="00771119"/>
    <w:rsid w:val="007712B7"/>
    <w:rsid w:val="00771DBF"/>
    <w:rsid w:val="00771F93"/>
    <w:rsid w:val="00771FA9"/>
    <w:rsid w:val="00772C11"/>
    <w:rsid w:val="007732E3"/>
    <w:rsid w:val="00773724"/>
    <w:rsid w:val="00773773"/>
    <w:rsid w:val="007737CE"/>
    <w:rsid w:val="00773A70"/>
    <w:rsid w:val="00774384"/>
    <w:rsid w:val="007746E1"/>
    <w:rsid w:val="00774E08"/>
    <w:rsid w:val="00774E8F"/>
    <w:rsid w:val="0077509E"/>
    <w:rsid w:val="00775297"/>
    <w:rsid w:val="007753FA"/>
    <w:rsid w:val="00775871"/>
    <w:rsid w:val="00775E8D"/>
    <w:rsid w:val="007760A2"/>
    <w:rsid w:val="007768DF"/>
    <w:rsid w:val="00776F49"/>
    <w:rsid w:val="007775BF"/>
    <w:rsid w:val="007777BE"/>
    <w:rsid w:val="0077781A"/>
    <w:rsid w:val="00777840"/>
    <w:rsid w:val="00777A44"/>
    <w:rsid w:val="00777A72"/>
    <w:rsid w:val="00777D7A"/>
    <w:rsid w:val="00780407"/>
    <w:rsid w:val="007804E3"/>
    <w:rsid w:val="00780565"/>
    <w:rsid w:val="00780609"/>
    <w:rsid w:val="00780932"/>
    <w:rsid w:val="007809F0"/>
    <w:rsid w:val="00780C90"/>
    <w:rsid w:val="00781EA2"/>
    <w:rsid w:val="007824A8"/>
    <w:rsid w:val="007824B4"/>
    <w:rsid w:val="007827CB"/>
    <w:rsid w:val="00782F35"/>
    <w:rsid w:val="00783410"/>
    <w:rsid w:val="007835ED"/>
    <w:rsid w:val="0078387D"/>
    <w:rsid w:val="00783CEF"/>
    <w:rsid w:val="00783F5B"/>
    <w:rsid w:val="007843A8"/>
    <w:rsid w:val="00784B2A"/>
    <w:rsid w:val="00784B6E"/>
    <w:rsid w:val="00784B7D"/>
    <w:rsid w:val="00784E2F"/>
    <w:rsid w:val="00784EF5"/>
    <w:rsid w:val="00784F66"/>
    <w:rsid w:val="0078516D"/>
    <w:rsid w:val="00785669"/>
    <w:rsid w:val="00785773"/>
    <w:rsid w:val="007857B3"/>
    <w:rsid w:val="0078584F"/>
    <w:rsid w:val="007858B7"/>
    <w:rsid w:val="00785B36"/>
    <w:rsid w:val="00786BE3"/>
    <w:rsid w:val="00786D73"/>
    <w:rsid w:val="00786F06"/>
    <w:rsid w:val="007873FE"/>
    <w:rsid w:val="007874DC"/>
    <w:rsid w:val="007876B9"/>
    <w:rsid w:val="007908C1"/>
    <w:rsid w:val="00790B6C"/>
    <w:rsid w:val="00790DD9"/>
    <w:rsid w:val="00790E49"/>
    <w:rsid w:val="00791083"/>
    <w:rsid w:val="00791488"/>
    <w:rsid w:val="0079172A"/>
    <w:rsid w:val="0079172B"/>
    <w:rsid w:val="0079195D"/>
    <w:rsid w:val="00791A89"/>
    <w:rsid w:val="00791D5A"/>
    <w:rsid w:val="0079206C"/>
    <w:rsid w:val="00792473"/>
    <w:rsid w:val="00792843"/>
    <w:rsid w:val="00793426"/>
    <w:rsid w:val="007936DC"/>
    <w:rsid w:val="00793928"/>
    <w:rsid w:val="007939D7"/>
    <w:rsid w:val="00793D47"/>
    <w:rsid w:val="0079473E"/>
    <w:rsid w:val="00794821"/>
    <w:rsid w:val="00794864"/>
    <w:rsid w:val="007948AC"/>
    <w:rsid w:val="00794C01"/>
    <w:rsid w:val="00794F23"/>
    <w:rsid w:val="00794FE7"/>
    <w:rsid w:val="00795FAB"/>
    <w:rsid w:val="007968C0"/>
    <w:rsid w:val="00796A0A"/>
    <w:rsid w:val="00796CDA"/>
    <w:rsid w:val="00796F77"/>
    <w:rsid w:val="007970FC"/>
    <w:rsid w:val="00797298"/>
    <w:rsid w:val="007972AF"/>
    <w:rsid w:val="0079779D"/>
    <w:rsid w:val="00797DAE"/>
    <w:rsid w:val="00797E8C"/>
    <w:rsid w:val="007A00A3"/>
    <w:rsid w:val="007A0492"/>
    <w:rsid w:val="007A0593"/>
    <w:rsid w:val="007A0688"/>
    <w:rsid w:val="007A11DA"/>
    <w:rsid w:val="007A1290"/>
    <w:rsid w:val="007A1F55"/>
    <w:rsid w:val="007A203A"/>
    <w:rsid w:val="007A217C"/>
    <w:rsid w:val="007A229A"/>
    <w:rsid w:val="007A244C"/>
    <w:rsid w:val="007A24DF"/>
    <w:rsid w:val="007A27B2"/>
    <w:rsid w:val="007A29EF"/>
    <w:rsid w:val="007A33BA"/>
    <w:rsid w:val="007A3530"/>
    <w:rsid w:val="007A37CF"/>
    <w:rsid w:val="007A3A59"/>
    <w:rsid w:val="007A3CDC"/>
    <w:rsid w:val="007A3DF5"/>
    <w:rsid w:val="007A3E38"/>
    <w:rsid w:val="007A3EF2"/>
    <w:rsid w:val="007A46C0"/>
    <w:rsid w:val="007A4A2D"/>
    <w:rsid w:val="007A4ABE"/>
    <w:rsid w:val="007A4CB8"/>
    <w:rsid w:val="007A4D0F"/>
    <w:rsid w:val="007A5327"/>
    <w:rsid w:val="007A56EC"/>
    <w:rsid w:val="007A58F1"/>
    <w:rsid w:val="007A5A72"/>
    <w:rsid w:val="007A5BF5"/>
    <w:rsid w:val="007A6312"/>
    <w:rsid w:val="007A6322"/>
    <w:rsid w:val="007A657E"/>
    <w:rsid w:val="007A6586"/>
    <w:rsid w:val="007A6B5E"/>
    <w:rsid w:val="007A6C4D"/>
    <w:rsid w:val="007A6D5A"/>
    <w:rsid w:val="007A79C7"/>
    <w:rsid w:val="007A7A3F"/>
    <w:rsid w:val="007B00DD"/>
    <w:rsid w:val="007B0719"/>
    <w:rsid w:val="007B095A"/>
    <w:rsid w:val="007B0ADB"/>
    <w:rsid w:val="007B0C76"/>
    <w:rsid w:val="007B0DC5"/>
    <w:rsid w:val="007B195E"/>
    <w:rsid w:val="007B212B"/>
    <w:rsid w:val="007B23D7"/>
    <w:rsid w:val="007B2855"/>
    <w:rsid w:val="007B29F5"/>
    <w:rsid w:val="007B324A"/>
    <w:rsid w:val="007B3484"/>
    <w:rsid w:val="007B3802"/>
    <w:rsid w:val="007B3939"/>
    <w:rsid w:val="007B3BA7"/>
    <w:rsid w:val="007B3BC4"/>
    <w:rsid w:val="007B3C45"/>
    <w:rsid w:val="007B4319"/>
    <w:rsid w:val="007B432C"/>
    <w:rsid w:val="007B4596"/>
    <w:rsid w:val="007B4623"/>
    <w:rsid w:val="007B4DFF"/>
    <w:rsid w:val="007B4ED6"/>
    <w:rsid w:val="007B6CF4"/>
    <w:rsid w:val="007B77B3"/>
    <w:rsid w:val="007C02F5"/>
    <w:rsid w:val="007C0F3A"/>
    <w:rsid w:val="007C111C"/>
    <w:rsid w:val="007C129C"/>
    <w:rsid w:val="007C12C8"/>
    <w:rsid w:val="007C14FD"/>
    <w:rsid w:val="007C1CDE"/>
    <w:rsid w:val="007C20AA"/>
    <w:rsid w:val="007C25C8"/>
    <w:rsid w:val="007C2A39"/>
    <w:rsid w:val="007C2D62"/>
    <w:rsid w:val="007C301E"/>
    <w:rsid w:val="007C30DD"/>
    <w:rsid w:val="007C31AC"/>
    <w:rsid w:val="007C330D"/>
    <w:rsid w:val="007C35E2"/>
    <w:rsid w:val="007C3879"/>
    <w:rsid w:val="007C3947"/>
    <w:rsid w:val="007C3DD4"/>
    <w:rsid w:val="007C3FC9"/>
    <w:rsid w:val="007C40DF"/>
    <w:rsid w:val="007C441A"/>
    <w:rsid w:val="007C473C"/>
    <w:rsid w:val="007C49D0"/>
    <w:rsid w:val="007C4AC7"/>
    <w:rsid w:val="007C4B58"/>
    <w:rsid w:val="007C4D18"/>
    <w:rsid w:val="007C5163"/>
    <w:rsid w:val="007C57D2"/>
    <w:rsid w:val="007C58A1"/>
    <w:rsid w:val="007C6077"/>
    <w:rsid w:val="007C6418"/>
    <w:rsid w:val="007C686B"/>
    <w:rsid w:val="007C6A71"/>
    <w:rsid w:val="007C722B"/>
    <w:rsid w:val="007C7384"/>
    <w:rsid w:val="007C7492"/>
    <w:rsid w:val="007C766E"/>
    <w:rsid w:val="007C7692"/>
    <w:rsid w:val="007C7B90"/>
    <w:rsid w:val="007D0454"/>
    <w:rsid w:val="007D0C98"/>
    <w:rsid w:val="007D0E69"/>
    <w:rsid w:val="007D14C9"/>
    <w:rsid w:val="007D1596"/>
    <w:rsid w:val="007D1EB9"/>
    <w:rsid w:val="007D24E8"/>
    <w:rsid w:val="007D24F4"/>
    <w:rsid w:val="007D298A"/>
    <w:rsid w:val="007D2DDB"/>
    <w:rsid w:val="007D3331"/>
    <w:rsid w:val="007D3516"/>
    <w:rsid w:val="007D3680"/>
    <w:rsid w:val="007D3A71"/>
    <w:rsid w:val="007D3FB3"/>
    <w:rsid w:val="007D41B7"/>
    <w:rsid w:val="007D4588"/>
    <w:rsid w:val="007D46F2"/>
    <w:rsid w:val="007D49A8"/>
    <w:rsid w:val="007D4CEF"/>
    <w:rsid w:val="007D4E4E"/>
    <w:rsid w:val="007D5232"/>
    <w:rsid w:val="007D5344"/>
    <w:rsid w:val="007D57DE"/>
    <w:rsid w:val="007D586B"/>
    <w:rsid w:val="007D5924"/>
    <w:rsid w:val="007D6EB8"/>
    <w:rsid w:val="007D7153"/>
    <w:rsid w:val="007D7213"/>
    <w:rsid w:val="007D74E7"/>
    <w:rsid w:val="007D7B93"/>
    <w:rsid w:val="007D7D43"/>
    <w:rsid w:val="007D7E36"/>
    <w:rsid w:val="007D7F36"/>
    <w:rsid w:val="007E05AE"/>
    <w:rsid w:val="007E085C"/>
    <w:rsid w:val="007E145A"/>
    <w:rsid w:val="007E1C2D"/>
    <w:rsid w:val="007E20D2"/>
    <w:rsid w:val="007E2415"/>
    <w:rsid w:val="007E2C0D"/>
    <w:rsid w:val="007E2C37"/>
    <w:rsid w:val="007E3E60"/>
    <w:rsid w:val="007E407D"/>
    <w:rsid w:val="007E4879"/>
    <w:rsid w:val="007E4FD6"/>
    <w:rsid w:val="007E505E"/>
    <w:rsid w:val="007E51C5"/>
    <w:rsid w:val="007E52DC"/>
    <w:rsid w:val="007E53A5"/>
    <w:rsid w:val="007E548B"/>
    <w:rsid w:val="007E5548"/>
    <w:rsid w:val="007E582D"/>
    <w:rsid w:val="007E5A57"/>
    <w:rsid w:val="007E5ABF"/>
    <w:rsid w:val="007E5C15"/>
    <w:rsid w:val="007E5D3E"/>
    <w:rsid w:val="007E5D9F"/>
    <w:rsid w:val="007E5ECF"/>
    <w:rsid w:val="007E6BD2"/>
    <w:rsid w:val="007E6BFA"/>
    <w:rsid w:val="007E7B95"/>
    <w:rsid w:val="007F0969"/>
    <w:rsid w:val="007F0A64"/>
    <w:rsid w:val="007F0E0B"/>
    <w:rsid w:val="007F0FC2"/>
    <w:rsid w:val="007F109D"/>
    <w:rsid w:val="007F1316"/>
    <w:rsid w:val="007F140E"/>
    <w:rsid w:val="007F183A"/>
    <w:rsid w:val="007F192E"/>
    <w:rsid w:val="007F1D79"/>
    <w:rsid w:val="007F1EEC"/>
    <w:rsid w:val="007F1F9F"/>
    <w:rsid w:val="007F2012"/>
    <w:rsid w:val="007F2634"/>
    <w:rsid w:val="007F3004"/>
    <w:rsid w:val="007F367B"/>
    <w:rsid w:val="007F3B51"/>
    <w:rsid w:val="007F3E80"/>
    <w:rsid w:val="007F3EC4"/>
    <w:rsid w:val="007F430D"/>
    <w:rsid w:val="007F43EA"/>
    <w:rsid w:val="007F4463"/>
    <w:rsid w:val="007F4532"/>
    <w:rsid w:val="007F45CC"/>
    <w:rsid w:val="007F4735"/>
    <w:rsid w:val="007F48D5"/>
    <w:rsid w:val="007F4BC4"/>
    <w:rsid w:val="007F5194"/>
    <w:rsid w:val="007F5615"/>
    <w:rsid w:val="007F5D9D"/>
    <w:rsid w:val="007F5E6C"/>
    <w:rsid w:val="007F65A2"/>
    <w:rsid w:val="007F6A89"/>
    <w:rsid w:val="007F6B0B"/>
    <w:rsid w:val="007F6D10"/>
    <w:rsid w:val="007F6DD4"/>
    <w:rsid w:val="007F6E22"/>
    <w:rsid w:val="007F7029"/>
    <w:rsid w:val="007F7342"/>
    <w:rsid w:val="007F749C"/>
    <w:rsid w:val="007F7B1E"/>
    <w:rsid w:val="007F7E0E"/>
    <w:rsid w:val="007F7FD2"/>
    <w:rsid w:val="00800039"/>
    <w:rsid w:val="008000EF"/>
    <w:rsid w:val="00800835"/>
    <w:rsid w:val="008008B4"/>
    <w:rsid w:val="008008C6"/>
    <w:rsid w:val="00800B0B"/>
    <w:rsid w:val="0080113C"/>
    <w:rsid w:val="0080130C"/>
    <w:rsid w:val="00801ACF"/>
    <w:rsid w:val="0080233B"/>
    <w:rsid w:val="008029A5"/>
    <w:rsid w:val="00802B66"/>
    <w:rsid w:val="00802FF8"/>
    <w:rsid w:val="00803212"/>
    <w:rsid w:val="008033BD"/>
    <w:rsid w:val="008034DD"/>
    <w:rsid w:val="00804034"/>
    <w:rsid w:val="0080415C"/>
    <w:rsid w:val="008053D7"/>
    <w:rsid w:val="00805EC6"/>
    <w:rsid w:val="00806467"/>
    <w:rsid w:val="00806A76"/>
    <w:rsid w:val="00806B1C"/>
    <w:rsid w:val="00806B1D"/>
    <w:rsid w:val="00806FE1"/>
    <w:rsid w:val="00807090"/>
    <w:rsid w:val="008076A9"/>
    <w:rsid w:val="00807A7E"/>
    <w:rsid w:val="008105C7"/>
    <w:rsid w:val="00810624"/>
    <w:rsid w:val="008108F1"/>
    <w:rsid w:val="008109CF"/>
    <w:rsid w:val="008114A7"/>
    <w:rsid w:val="0081179A"/>
    <w:rsid w:val="00811985"/>
    <w:rsid w:val="00811DA7"/>
    <w:rsid w:val="00811F8C"/>
    <w:rsid w:val="00812244"/>
    <w:rsid w:val="008123DB"/>
    <w:rsid w:val="008125B2"/>
    <w:rsid w:val="00812604"/>
    <w:rsid w:val="00812FBE"/>
    <w:rsid w:val="00813121"/>
    <w:rsid w:val="008137C8"/>
    <w:rsid w:val="00813AD5"/>
    <w:rsid w:val="008147A0"/>
    <w:rsid w:val="008147D5"/>
    <w:rsid w:val="00814994"/>
    <w:rsid w:val="00814997"/>
    <w:rsid w:val="00814BFE"/>
    <w:rsid w:val="00814D14"/>
    <w:rsid w:val="00814DDC"/>
    <w:rsid w:val="00814FA0"/>
    <w:rsid w:val="008158A0"/>
    <w:rsid w:val="008159FA"/>
    <w:rsid w:val="00815B9A"/>
    <w:rsid w:val="00815E6D"/>
    <w:rsid w:val="00815EB5"/>
    <w:rsid w:val="008161FD"/>
    <w:rsid w:val="00816262"/>
    <w:rsid w:val="00816374"/>
    <w:rsid w:val="00816376"/>
    <w:rsid w:val="00816633"/>
    <w:rsid w:val="00816A65"/>
    <w:rsid w:val="00816E7D"/>
    <w:rsid w:val="00817DC5"/>
    <w:rsid w:val="008205EA"/>
    <w:rsid w:val="00820859"/>
    <w:rsid w:val="00820958"/>
    <w:rsid w:val="00820A65"/>
    <w:rsid w:val="00820CC5"/>
    <w:rsid w:val="00820EBE"/>
    <w:rsid w:val="00821680"/>
    <w:rsid w:val="008217D6"/>
    <w:rsid w:val="008219C4"/>
    <w:rsid w:val="00821BE8"/>
    <w:rsid w:val="00821D78"/>
    <w:rsid w:val="00822324"/>
    <w:rsid w:val="00822416"/>
    <w:rsid w:val="008224D0"/>
    <w:rsid w:val="008226D0"/>
    <w:rsid w:val="008228CB"/>
    <w:rsid w:val="00822A42"/>
    <w:rsid w:val="00822D6D"/>
    <w:rsid w:val="00823182"/>
    <w:rsid w:val="00823214"/>
    <w:rsid w:val="008232E9"/>
    <w:rsid w:val="00823345"/>
    <w:rsid w:val="008233DD"/>
    <w:rsid w:val="00823603"/>
    <w:rsid w:val="00823C0C"/>
    <w:rsid w:val="00823DE8"/>
    <w:rsid w:val="00823FDC"/>
    <w:rsid w:val="00824612"/>
    <w:rsid w:val="0082468E"/>
    <w:rsid w:val="0082472B"/>
    <w:rsid w:val="008247E7"/>
    <w:rsid w:val="00824836"/>
    <w:rsid w:val="00824F3F"/>
    <w:rsid w:val="00825113"/>
    <w:rsid w:val="00825437"/>
    <w:rsid w:val="00825C32"/>
    <w:rsid w:val="00825C98"/>
    <w:rsid w:val="00825DE8"/>
    <w:rsid w:val="00825E6A"/>
    <w:rsid w:val="00826121"/>
    <w:rsid w:val="0082652D"/>
    <w:rsid w:val="00826611"/>
    <w:rsid w:val="0082670F"/>
    <w:rsid w:val="008267AE"/>
    <w:rsid w:val="00826DA4"/>
    <w:rsid w:val="0082728A"/>
    <w:rsid w:val="0082779B"/>
    <w:rsid w:val="008277BB"/>
    <w:rsid w:val="00827C41"/>
    <w:rsid w:val="00827F5C"/>
    <w:rsid w:val="00827F7D"/>
    <w:rsid w:val="008307D7"/>
    <w:rsid w:val="008309D8"/>
    <w:rsid w:val="00830B67"/>
    <w:rsid w:val="00830C1E"/>
    <w:rsid w:val="00830E74"/>
    <w:rsid w:val="008315EE"/>
    <w:rsid w:val="008316DF"/>
    <w:rsid w:val="008319D4"/>
    <w:rsid w:val="00831A5C"/>
    <w:rsid w:val="008321A8"/>
    <w:rsid w:val="008322A6"/>
    <w:rsid w:val="00832942"/>
    <w:rsid w:val="00832BFD"/>
    <w:rsid w:val="0083336B"/>
    <w:rsid w:val="008333BD"/>
    <w:rsid w:val="0083383C"/>
    <w:rsid w:val="00833F28"/>
    <w:rsid w:val="00833F82"/>
    <w:rsid w:val="0083425F"/>
    <w:rsid w:val="00835082"/>
    <w:rsid w:val="00835B68"/>
    <w:rsid w:val="00835C33"/>
    <w:rsid w:val="00835D91"/>
    <w:rsid w:val="00836416"/>
    <w:rsid w:val="00836442"/>
    <w:rsid w:val="008364CC"/>
    <w:rsid w:val="008364F9"/>
    <w:rsid w:val="0083755C"/>
    <w:rsid w:val="00837672"/>
    <w:rsid w:val="00837719"/>
    <w:rsid w:val="0083776E"/>
    <w:rsid w:val="00837930"/>
    <w:rsid w:val="00837943"/>
    <w:rsid w:val="00837E87"/>
    <w:rsid w:val="00837F71"/>
    <w:rsid w:val="00840427"/>
    <w:rsid w:val="0084052A"/>
    <w:rsid w:val="00840707"/>
    <w:rsid w:val="008407F1"/>
    <w:rsid w:val="00840BF3"/>
    <w:rsid w:val="00840C76"/>
    <w:rsid w:val="00840D8B"/>
    <w:rsid w:val="00840F10"/>
    <w:rsid w:val="00841457"/>
    <w:rsid w:val="008415CD"/>
    <w:rsid w:val="00841697"/>
    <w:rsid w:val="0084216E"/>
    <w:rsid w:val="00842381"/>
    <w:rsid w:val="00842392"/>
    <w:rsid w:val="008424C1"/>
    <w:rsid w:val="008425AD"/>
    <w:rsid w:val="00842AA3"/>
    <w:rsid w:val="00843195"/>
    <w:rsid w:val="00843335"/>
    <w:rsid w:val="00843429"/>
    <w:rsid w:val="008438E9"/>
    <w:rsid w:val="008438F3"/>
    <w:rsid w:val="00843C7F"/>
    <w:rsid w:val="00843CC4"/>
    <w:rsid w:val="00844064"/>
    <w:rsid w:val="0084413D"/>
    <w:rsid w:val="0084473D"/>
    <w:rsid w:val="00844A26"/>
    <w:rsid w:val="00844D15"/>
    <w:rsid w:val="00844E89"/>
    <w:rsid w:val="00845180"/>
    <w:rsid w:val="008454E0"/>
    <w:rsid w:val="008457C4"/>
    <w:rsid w:val="00845B55"/>
    <w:rsid w:val="00845B6B"/>
    <w:rsid w:val="00845CF3"/>
    <w:rsid w:val="00845F17"/>
    <w:rsid w:val="00845F4F"/>
    <w:rsid w:val="008463D7"/>
    <w:rsid w:val="008463DD"/>
    <w:rsid w:val="008467C3"/>
    <w:rsid w:val="00847589"/>
    <w:rsid w:val="00847D1C"/>
    <w:rsid w:val="00850808"/>
    <w:rsid w:val="00850971"/>
    <w:rsid w:val="00850992"/>
    <w:rsid w:val="00850DAA"/>
    <w:rsid w:val="00851068"/>
    <w:rsid w:val="008513DB"/>
    <w:rsid w:val="00851487"/>
    <w:rsid w:val="008514D0"/>
    <w:rsid w:val="00852029"/>
    <w:rsid w:val="0085304E"/>
    <w:rsid w:val="008539A2"/>
    <w:rsid w:val="00853C2F"/>
    <w:rsid w:val="00853E85"/>
    <w:rsid w:val="00853EB1"/>
    <w:rsid w:val="00854059"/>
    <w:rsid w:val="0085409E"/>
    <w:rsid w:val="008541CE"/>
    <w:rsid w:val="008542E9"/>
    <w:rsid w:val="00854345"/>
    <w:rsid w:val="00854A26"/>
    <w:rsid w:val="00854EAA"/>
    <w:rsid w:val="00855581"/>
    <w:rsid w:val="00855885"/>
    <w:rsid w:val="008558BC"/>
    <w:rsid w:val="008558CB"/>
    <w:rsid w:val="00856714"/>
    <w:rsid w:val="00856DFE"/>
    <w:rsid w:val="00857A4B"/>
    <w:rsid w:val="00857BD7"/>
    <w:rsid w:val="00857C61"/>
    <w:rsid w:val="00857FE3"/>
    <w:rsid w:val="00860490"/>
    <w:rsid w:val="008604A7"/>
    <w:rsid w:val="00860759"/>
    <w:rsid w:val="00860DF3"/>
    <w:rsid w:val="008610C4"/>
    <w:rsid w:val="008615A5"/>
    <w:rsid w:val="00861B0E"/>
    <w:rsid w:val="00862369"/>
    <w:rsid w:val="008623E9"/>
    <w:rsid w:val="0086261D"/>
    <w:rsid w:val="008626ED"/>
    <w:rsid w:val="00862C52"/>
    <w:rsid w:val="00863017"/>
    <w:rsid w:val="0086301B"/>
    <w:rsid w:val="00863BBA"/>
    <w:rsid w:val="00863CA4"/>
    <w:rsid w:val="008640E5"/>
    <w:rsid w:val="00864135"/>
    <w:rsid w:val="00864A69"/>
    <w:rsid w:val="00864A9E"/>
    <w:rsid w:val="00864DB6"/>
    <w:rsid w:val="00864FDF"/>
    <w:rsid w:val="0086536D"/>
    <w:rsid w:val="00865505"/>
    <w:rsid w:val="0086572F"/>
    <w:rsid w:val="008658B5"/>
    <w:rsid w:val="00865A72"/>
    <w:rsid w:val="0086677E"/>
    <w:rsid w:val="0086752A"/>
    <w:rsid w:val="00867685"/>
    <w:rsid w:val="00867873"/>
    <w:rsid w:val="00867BB4"/>
    <w:rsid w:val="0087003A"/>
    <w:rsid w:val="0087048F"/>
    <w:rsid w:val="008704B3"/>
    <w:rsid w:val="008705DD"/>
    <w:rsid w:val="008705F0"/>
    <w:rsid w:val="00870EF7"/>
    <w:rsid w:val="00870EFD"/>
    <w:rsid w:val="00870F14"/>
    <w:rsid w:val="008710C8"/>
    <w:rsid w:val="00871354"/>
    <w:rsid w:val="008716B6"/>
    <w:rsid w:val="008716FE"/>
    <w:rsid w:val="00871A34"/>
    <w:rsid w:val="0087212D"/>
    <w:rsid w:val="0087258B"/>
    <w:rsid w:val="00872A04"/>
    <w:rsid w:val="00872C75"/>
    <w:rsid w:val="00872D09"/>
    <w:rsid w:val="00872E64"/>
    <w:rsid w:val="008737BC"/>
    <w:rsid w:val="008739F0"/>
    <w:rsid w:val="00873B56"/>
    <w:rsid w:val="00873F7B"/>
    <w:rsid w:val="008741B4"/>
    <w:rsid w:val="00874209"/>
    <w:rsid w:val="008743DC"/>
    <w:rsid w:val="00874539"/>
    <w:rsid w:val="00874556"/>
    <w:rsid w:val="0087466E"/>
    <w:rsid w:val="008752C4"/>
    <w:rsid w:val="008752FA"/>
    <w:rsid w:val="00875448"/>
    <w:rsid w:val="00875BD7"/>
    <w:rsid w:val="00876338"/>
    <w:rsid w:val="00876448"/>
    <w:rsid w:val="00876507"/>
    <w:rsid w:val="008766E7"/>
    <w:rsid w:val="00877673"/>
    <w:rsid w:val="008777E8"/>
    <w:rsid w:val="00877BC3"/>
    <w:rsid w:val="00877D29"/>
    <w:rsid w:val="0088006B"/>
    <w:rsid w:val="00880203"/>
    <w:rsid w:val="008806CC"/>
    <w:rsid w:val="0088089E"/>
    <w:rsid w:val="00880B57"/>
    <w:rsid w:val="00880D51"/>
    <w:rsid w:val="00880DF8"/>
    <w:rsid w:val="00880F97"/>
    <w:rsid w:val="008812BE"/>
    <w:rsid w:val="00881841"/>
    <w:rsid w:val="00881AFB"/>
    <w:rsid w:val="0088288B"/>
    <w:rsid w:val="00882AA4"/>
    <w:rsid w:val="00882E39"/>
    <w:rsid w:val="00882E91"/>
    <w:rsid w:val="00883252"/>
    <w:rsid w:val="00883807"/>
    <w:rsid w:val="00883D0D"/>
    <w:rsid w:val="0088418F"/>
    <w:rsid w:val="0088483B"/>
    <w:rsid w:val="00884A3C"/>
    <w:rsid w:val="008850B7"/>
    <w:rsid w:val="00885258"/>
    <w:rsid w:val="00885906"/>
    <w:rsid w:val="00885A3C"/>
    <w:rsid w:val="00885B3C"/>
    <w:rsid w:val="008861F8"/>
    <w:rsid w:val="00886277"/>
    <w:rsid w:val="00886CDC"/>
    <w:rsid w:val="00886E1E"/>
    <w:rsid w:val="00887260"/>
    <w:rsid w:val="008873C1"/>
    <w:rsid w:val="00887443"/>
    <w:rsid w:val="00887451"/>
    <w:rsid w:val="00887866"/>
    <w:rsid w:val="00887D57"/>
    <w:rsid w:val="0089026D"/>
    <w:rsid w:val="0089080C"/>
    <w:rsid w:val="00890D22"/>
    <w:rsid w:val="0089116B"/>
    <w:rsid w:val="00891634"/>
    <w:rsid w:val="0089183B"/>
    <w:rsid w:val="00893095"/>
    <w:rsid w:val="008937E9"/>
    <w:rsid w:val="00893D52"/>
    <w:rsid w:val="00893E24"/>
    <w:rsid w:val="0089425D"/>
    <w:rsid w:val="0089441C"/>
    <w:rsid w:val="00894907"/>
    <w:rsid w:val="00894F74"/>
    <w:rsid w:val="008951A9"/>
    <w:rsid w:val="0089548D"/>
    <w:rsid w:val="00895B62"/>
    <w:rsid w:val="00896141"/>
    <w:rsid w:val="008967BD"/>
    <w:rsid w:val="00896C22"/>
    <w:rsid w:val="00896D1A"/>
    <w:rsid w:val="00896D1C"/>
    <w:rsid w:val="00897110"/>
    <w:rsid w:val="008972E6"/>
    <w:rsid w:val="0089747B"/>
    <w:rsid w:val="00897494"/>
    <w:rsid w:val="008977A2"/>
    <w:rsid w:val="00897871"/>
    <w:rsid w:val="00897B48"/>
    <w:rsid w:val="00897D03"/>
    <w:rsid w:val="00897D39"/>
    <w:rsid w:val="00897D6D"/>
    <w:rsid w:val="008A0150"/>
    <w:rsid w:val="008A075A"/>
    <w:rsid w:val="008A1C25"/>
    <w:rsid w:val="008A26EE"/>
    <w:rsid w:val="008A28E4"/>
    <w:rsid w:val="008A2AC5"/>
    <w:rsid w:val="008A2D55"/>
    <w:rsid w:val="008A2DA3"/>
    <w:rsid w:val="008A35F4"/>
    <w:rsid w:val="008A3842"/>
    <w:rsid w:val="008A38CD"/>
    <w:rsid w:val="008A38F1"/>
    <w:rsid w:val="008A3A23"/>
    <w:rsid w:val="008A4077"/>
    <w:rsid w:val="008A4132"/>
    <w:rsid w:val="008A4740"/>
    <w:rsid w:val="008A4879"/>
    <w:rsid w:val="008A4B68"/>
    <w:rsid w:val="008A50FC"/>
    <w:rsid w:val="008A53DC"/>
    <w:rsid w:val="008A5593"/>
    <w:rsid w:val="008A56E0"/>
    <w:rsid w:val="008A5DE8"/>
    <w:rsid w:val="008A5E5C"/>
    <w:rsid w:val="008A6327"/>
    <w:rsid w:val="008A6ABD"/>
    <w:rsid w:val="008A6B96"/>
    <w:rsid w:val="008A7084"/>
    <w:rsid w:val="008A77F8"/>
    <w:rsid w:val="008A7988"/>
    <w:rsid w:val="008A7B66"/>
    <w:rsid w:val="008A7C56"/>
    <w:rsid w:val="008B040A"/>
    <w:rsid w:val="008B04C9"/>
    <w:rsid w:val="008B0595"/>
    <w:rsid w:val="008B08C4"/>
    <w:rsid w:val="008B11E9"/>
    <w:rsid w:val="008B1446"/>
    <w:rsid w:val="008B170D"/>
    <w:rsid w:val="008B1F2C"/>
    <w:rsid w:val="008B214F"/>
    <w:rsid w:val="008B2885"/>
    <w:rsid w:val="008B2B66"/>
    <w:rsid w:val="008B2B7F"/>
    <w:rsid w:val="008B2C6A"/>
    <w:rsid w:val="008B39E3"/>
    <w:rsid w:val="008B3AE2"/>
    <w:rsid w:val="008B3DD7"/>
    <w:rsid w:val="008B3DE3"/>
    <w:rsid w:val="008B4174"/>
    <w:rsid w:val="008B4256"/>
    <w:rsid w:val="008B42A8"/>
    <w:rsid w:val="008B42A9"/>
    <w:rsid w:val="008B47E3"/>
    <w:rsid w:val="008B49C2"/>
    <w:rsid w:val="008B4A60"/>
    <w:rsid w:val="008B4CDE"/>
    <w:rsid w:val="008B4F92"/>
    <w:rsid w:val="008B524D"/>
    <w:rsid w:val="008B54EE"/>
    <w:rsid w:val="008B574E"/>
    <w:rsid w:val="008B5E02"/>
    <w:rsid w:val="008B5ECB"/>
    <w:rsid w:val="008B65AC"/>
    <w:rsid w:val="008B65C4"/>
    <w:rsid w:val="008B6765"/>
    <w:rsid w:val="008B69BF"/>
    <w:rsid w:val="008B6ECA"/>
    <w:rsid w:val="008B6F93"/>
    <w:rsid w:val="008B6FFA"/>
    <w:rsid w:val="008B70FD"/>
    <w:rsid w:val="008B718A"/>
    <w:rsid w:val="008B7447"/>
    <w:rsid w:val="008B747B"/>
    <w:rsid w:val="008B7899"/>
    <w:rsid w:val="008C0E8B"/>
    <w:rsid w:val="008C0F85"/>
    <w:rsid w:val="008C1410"/>
    <w:rsid w:val="008C16B3"/>
    <w:rsid w:val="008C1802"/>
    <w:rsid w:val="008C1885"/>
    <w:rsid w:val="008C1B01"/>
    <w:rsid w:val="008C2086"/>
    <w:rsid w:val="008C21A5"/>
    <w:rsid w:val="008C277C"/>
    <w:rsid w:val="008C2B38"/>
    <w:rsid w:val="008C2C82"/>
    <w:rsid w:val="008C33C7"/>
    <w:rsid w:val="008C344F"/>
    <w:rsid w:val="008C34DF"/>
    <w:rsid w:val="008C4171"/>
    <w:rsid w:val="008C4598"/>
    <w:rsid w:val="008C464E"/>
    <w:rsid w:val="008C4D2C"/>
    <w:rsid w:val="008C4FC2"/>
    <w:rsid w:val="008C4FFB"/>
    <w:rsid w:val="008C5131"/>
    <w:rsid w:val="008C5507"/>
    <w:rsid w:val="008C553B"/>
    <w:rsid w:val="008C5586"/>
    <w:rsid w:val="008C624F"/>
    <w:rsid w:val="008C709E"/>
    <w:rsid w:val="008C743B"/>
    <w:rsid w:val="008C74BE"/>
    <w:rsid w:val="008D07DE"/>
    <w:rsid w:val="008D08AB"/>
    <w:rsid w:val="008D0E1C"/>
    <w:rsid w:val="008D11C8"/>
    <w:rsid w:val="008D1279"/>
    <w:rsid w:val="008D177D"/>
    <w:rsid w:val="008D1E03"/>
    <w:rsid w:val="008D215C"/>
    <w:rsid w:val="008D2AC6"/>
    <w:rsid w:val="008D2AEF"/>
    <w:rsid w:val="008D2C38"/>
    <w:rsid w:val="008D35A2"/>
    <w:rsid w:val="008D36D5"/>
    <w:rsid w:val="008D3AE3"/>
    <w:rsid w:val="008D3DE1"/>
    <w:rsid w:val="008D40DC"/>
    <w:rsid w:val="008D4712"/>
    <w:rsid w:val="008D479A"/>
    <w:rsid w:val="008D50A0"/>
    <w:rsid w:val="008D52B9"/>
    <w:rsid w:val="008D5528"/>
    <w:rsid w:val="008D5714"/>
    <w:rsid w:val="008D5EFE"/>
    <w:rsid w:val="008D61AC"/>
    <w:rsid w:val="008D694B"/>
    <w:rsid w:val="008D6E4A"/>
    <w:rsid w:val="008D6E83"/>
    <w:rsid w:val="008D7063"/>
    <w:rsid w:val="008D7119"/>
    <w:rsid w:val="008D7273"/>
    <w:rsid w:val="008D74D9"/>
    <w:rsid w:val="008D76D3"/>
    <w:rsid w:val="008D7B5F"/>
    <w:rsid w:val="008D7D46"/>
    <w:rsid w:val="008E066E"/>
    <w:rsid w:val="008E0E2D"/>
    <w:rsid w:val="008E0EE5"/>
    <w:rsid w:val="008E10D0"/>
    <w:rsid w:val="008E14B8"/>
    <w:rsid w:val="008E159C"/>
    <w:rsid w:val="008E182D"/>
    <w:rsid w:val="008E18DE"/>
    <w:rsid w:val="008E1DD8"/>
    <w:rsid w:val="008E2B62"/>
    <w:rsid w:val="008E3088"/>
    <w:rsid w:val="008E3254"/>
    <w:rsid w:val="008E3412"/>
    <w:rsid w:val="008E3448"/>
    <w:rsid w:val="008E367C"/>
    <w:rsid w:val="008E39E7"/>
    <w:rsid w:val="008E3AAA"/>
    <w:rsid w:val="008E3E51"/>
    <w:rsid w:val="008E3EB8"/>
    <w:rsid w:val="008E42C7"/>
    <w:rsid w:val="008E461F"/>
    <w:rsid w:val="008E473D"/>
    <w:rsid w:val="008E4A03"/>
    <w:rsid w:val="008E4B4D"/>
    <w:rsid w:val="008E4F54"/>
    <w:rsid w:val="008E50FC"/>
    <w:rsid w:val="008E56EA"/>
    <w:rsid w:val="008E5874"/>
    <w:rsid w:val="008E595A"/>
    <w:rsid w:val="008E596F"/>
    <w:rsid w:val="008E5B23"/>
    <w:rsid w:val="008E6089"/>
    <w:rsid w:val="008E628A"/>
    <w:rsid w:val="008E62EA"/>
    <w:rsid w:val="008E6AC7"/>
    <w:rsid w:val="008E6DD9"/>
    <w:rsid w:val="008E734C"/>
    <w:rsid w:val="008E7727"/>
    <w:rsid w:val="008E786D"/>
    <w:rsid w:val="008F0068"/>
    <w:rsid w:val="008F016D"/>
    <w:rsid w:val="008F02DA"/>
    <w:rsid w:val="008F0364"/>
    <w:rsid w:val="008F0A2E"/>
    <w:rsid w:val="008F0B9E"/>
    <w:rsid w:val="008F0C55"/>
    <w:rsid w:val="008F1213"/>
    <w:rsid w:val="008F12B2"/>
    <w:rsid w:val="008F1E54"/>
    <w:rsid w:val="008F2037"/>
    <w:rsid w:val="008F2488"/>
    <w:rsid w:val="008F2533"/>
    <w:rsid w:val="008F2994"/>
    <w:rsid w:val="008F2B60"/>
    <w:rsid w:val="008F2E58"/>
    <w:rsid w:val="008F34ED"/>
    <w:rsid w:val="008F44BA"/>
    <w:rsid w:val="008F485F"/>
    <w:rsid w:val="008F4B57"/>
    <w:rsid w:val="008F5412"/>
    <w:rsid w:val="008F5701"/>
    <w:rsid w:val="008F5A8A"/>
    <w:rsid w:val="008F5B11"/>
    <w:rsid w:val="008F5C55"/>
    <w:rsid w:val="008F5CEF"/>
    <w:rsid w:val="008F5E38"/>
    <w:rsid w:val="008F656D"/>
    <w:rsid w:val="008F693C"/>
    <w:rsid w:val="008F6C40"/>
    <w:rsid w:val="008F6FD8"/>
    <w:rsid w:val="008F6FFF"/>
    <w:rsid w:val="008F76BF"/>
    <w:rsid w:val="008F7828"/>
    <w:rsid w:val="008F7EC8"/>
    <w:rsid w:val="009001B4"/>
    <w:rsid w:val="00900245"/>
    <w:rsid w:val="0090027F"/>
    <w:rsid w:val="00900609"/>
    <w:rsid w:val="00900A78"/>
    <w:rsid w:val="00900D6C"/>
    <w:rsid w:val="00900FC1"/>
    <w:rsid w:val="009014F9"/>
    <w:rsid w:val="009017C4"/>
    <w:rsid w:val="00901885"/>
    <w:rsid w:val="00902221"/>
    <w:rsid w:val="00902452"/>
    <w:rsid w:val="00902677"/>
    <w:rsid w:val="00902D3E"/>
    <w:rsid w:val="00902D9A"/>
    <w:rsid w:val="00903135"/>
    <w:rsid w:val="00903231"/>
    <w:rsid w:val="00903779"/>
    <w:rsid w:val="009037C9"/>
    <w:rsid w:val="009039F6"/>
    <w:rsid w:val="009043EE"/>
    <w:rsid w:val="0090464A"/>
    <w:rsid w:val="009048F6"/>
    <w:rsid w:val="00904D22"/>
    <w:rsid w:val="00905283"/>
    <w:rsid w:val="00905604"/>
    <w:rsid w:val="00905E16"/>
    <w:rsid w:val="00906595"/>
    <w:rsid w:val="0090688A"/>
    <w:rsid w:val="009068DE"/>
    <w:rsid w:val="00906C59"/>
    <w:rsid w:val="0090777D"/>
    <w:rsid w:val="00907E12"/>
    <w:rsid w:val="00907E82"/>
    <w:rsid w:val="00907ED5"/>
    <w:rsid w:val="0091045C"/>
    <w:rsid w:val="009104A0"/>
    <w:rsid w:val="0091091C"/>
    <w:rsid w:val="00910B43"/>
    <w:rsid w:val="00910C8C"/>
    <w:rsid w:val="00910EF8"/>
    <w:rsid w:val="00911126"/>
    <w:rsid w:val="00911302"/>
    <w:rsid w:val="00911450"/>
    <w:rsid w:val="00911AFA"/>
    <w:rsid w:val="009122DB"/>
    <w:rsid w:val="00912585"/>
    <w:rsid w:val="009127D3"/>
    <w:rsid w:val="0091345E"/>
    <w:rsid w:val="009138AB"/>
    <w:rsid w:val="00913997"/>
    <w:rsid w:val="00913D08"/>
    <w:rsid w:val="0091404C"/>
    <w:rsid w:val="00914478"/>
    <w:rsid w:val="00914657"/>
    <w:rsid w:val="00914660"/>
    <w:rsid w:val="00914BCE"/>
    <w:rsid w:val="00914C06"/>
    <w:rsid w:val="00914E67"/>
    <w:rsid w:val="00914EA0"/>
    <w:rsid w:val="00914F45"/>
    <w:rsid w:val="009160BE"/>
    <w:rsid w:val="009161E4"/>
    <w:rsid w:val="0091630C"/>
    <w:rsid w:val="009167FE"/>
    <w:rsid w:val="009168D2"/>
    <w:rsid w:val="00916C5A"/>
    <w:rsid w:val="00916D53"/>
    <w:rsid w:val="009170EB"/>
    <w:rsid w:val="00917122"/>
    <w:rsid w:val="0091723F"/>
    <w:rsid w:val="009172BB"/>
    <w:rsid w:val="009176C4"/>
    <w:rsid w:val="009177F1"/>
    <w:rsid w:val="0091789B"/>
    <w:rsid w:val="009178A6"/>
    <w:rsid w:val="00917BA4"/>
    <w:rsid w:val="00917C1D"/>
    <w:rsid w:val="009200F7"/>
    <w:rsid w:val="00920F75"/>
    <w:rsid w:val="009210B9"/>
    <w:rsid w:val="009212E9"/>
    <w:rsid w:val="009214A0"/>
    <w:rsid w:val="009225FB"/>
    <w:rsid w:val="009227AA"/>
    <w:rsid w:val="009228AA"/>
    <w:rsid w:val="0092298B"/>
    <w:rsid w:val="00922E6D"/>
    <w:rsid w:val="009230A4"/>
    <w:rsid w:val="009230DA"/>
    <w:rsid w:val="00923620"/>
    <w:rsid w:val="00923ACF"/>
    <w:rsid w:val="00923F9D"/>
    <w:rsid w:val="00924CE9"/>
    <w:rsid w:val="00925133"/>
    <w:rsid w:val="009252BE"/>
    <w:rsid w:val="0092544B"/>
    <w:rsid w:val="00925DB2"/>
    <w:rsid w:val="00925E0D"/>
    <w:rsid w:val="00925FD5"/>
    <w:rsid w:val="009260F8"/>
    <w:rsid w:val="0092626E"/>
    <w:rsid w:val="00926646"/>
    <w:rsid w:val="00926B90"/>
    <w:rsid w:val="00926F5D"/>
    <w:rsid w:val="009277CA"/>
    <w:rsid w:val="009278CD"/>
    <w:rsid w:val="00927921"/>
    <w:rsid w:val="00927AA9"/>
    <w:rsid w:val="00927CAC"/>
    <w:rsid w:val="00927FAC"/>
    <w:rsid w:val="00930254"/>
    <w:rsid w:val="00930A23"/>
    <w:rsid w:val="00930D8C"/>
    <w:rsid w:val="00931527"/>
    <w:rsid w:val="00931E8A"/>
    <w:rsid w:val="00931F8D"/>
    <w:rsid w:val="009320BB"/>
    <w:rsid w:val="00932709"/>
    <w:rsid w:val="00932F69"/>
    <w:rsid w:val="00933091"/>
    <w:rsid w:val="00933295"/>
    <w:rsid w:val="0093361D"/>
    <w:rsid w:val="009342D2"/>
    <w:rsid w:val="00934597"/>
    <w:rsid w:val="00934670"/>
    <w:rsid w:val="00935054"/>
    <w:rsid w:val="00935077"/>
    <w:rsid w:val="0093522B"/>
    <w:rsid w:val="009353FE"/>
    <w:rsid w:val="00935B8E"/>
    <w:rsid w:val="00936575"/>
    <w:rsid w:val="00936D28"/>
    <w:rsid w:val="00936D3B"/>
    <w:rsid w:val="0093702B"/>
    <w:rsid w:val="009370F3"/>
    <w:rsid w:val="00937342"/>
    <w:rsid w:val="009378A6"/>
    <w:rsid w:val="00937AB2"/>
    <w:rsid w:val="00937AE6"/>
    <w:rsid w:val="00937C8B"/>
    <w:rsid w:val="0094029D"/>
    <w:rsid w:val="0094070E"/>
    <w:rsid w:val="0094075D"/>
    <w:rsid w:val="00940B6C"/>
    <w:rsid w:val="00941123"/>
    <w:rsid w:val="00941149"/>
    <w:rsid w:val="00941405"/>
    <w:rsid w:val="00941854"/>
    <w:rsid w:val="00941E03"/>
    <w:rsid w:val="00942082"/>
    <w:rsid w:val="0094223B"/>
    <w:rsid w:val="009423A4"/>
    <w:rsid w:val="00942B52"/>
    <w:rsid w:val="00942B53"/>
    <w:rsid w:val="00942F7D"/>
    <w:rsid w:val="00943502"/>
    <w:rsid w:val="00943587"/>
    <w:rsid w:val="00943602"/>
    <w:rsid w:val="00943A63"/>
    <w:rsid w:val="00943B92"/>
    <w:rsid w:val="00943C8D"/>
    <w:rsid w:val="00943DFE"/>
    <w:rsid w:val="00943E6A"/>
    <w:rsid w:val="00944032"/>
    <w:rsid w:val="00944B37"/>
    <w:rsid w:val="00944BB1"/>
    <w:rsid w:val="00945285"/>
    <w:rsid w:val="0094578B"/>
    <w:rsid w:val="009459AE"/>
    <w:rsid w:val="00945C73"/>
    <w:rsid w:val="00945D5F"/>
    <w:rsid w:val="00945D68"/>
    <w:rsid w:val="00945FC8"/>
    <w:rsid w:val="009463FE"/>
    <w:rsid w:val="00946A13"/>
    <w:rsid w:val="00946CC8"/>
    <w:rsid w:val="00946DD1"/>
    <w:rsid w:val="00947412"/>
    <w:rsid w:val="00947574"/>
    <w:rsid w:val="00947700"/>
    <w:rsid w:val="00947C8A"/>
    <w:rsid w:val="00947CA0"/>
    <w:rsid w:val="00947CFE"/>
    <w:rsid w:val="00947DB9"/>
    <w:rsid w:val="00947EE5"/>
    <w:rsid w:val="0095075C"/>
    <w:rsid w:val="009507E6"/>
    <w:rsid w:val="0095090C"/>
    <w:rsid w:val="00950C2B"/>
    <w:rsid w:val="00950C71"/>
    <w:rsid w:val="00951E27"/>
    <w:rsid w:val="00951F14"/>
    <w:rsid w:val="0095222C"/>
    <w:rsid w:val="0095230A"/>
    <w:rsid w:val="0095279A"/>
    <w:rsid w:val="00952AB9"/>
    <w:rsid w:val="00952F7A"/>
    <w:rsid w:val="00953469"/>
    <w:rsid w:val="00953F84"/>
    <w:rsid w:val="009546AC"/>
    <w:rsid w:val="00954B9B"/>
    <w:rsid w:val="00954BC8"/>
    <w:rsid w:val="00954FCF"/>
    <w:rsid w:val="00955C8D"/>
    <w:rsid w:val="00955EC5"/>
    <w:rsid w:val="00955EFC"/>
    <w:rsid w:val="00956373"/>
    <w:rsid w:val="009563AE"/>
    <w:rsid w:val="0095646E"/>
    <w:rsid w:val="00956B35"/>
    <w:rsid w:val="009576E2"/>
    <w:rsid w:val="00957810"/>
    <w:rsid w:val="00957F31"/>
    <w:rsid w:val="00957F95"/>
    <w:rsid w:val="00960042"/>
    <w:rsid w:val="0096019E"/>
    <w:rsid w:val="0096020D"/>
    <w:rsid w:val="00960596"/>
    <w:rsid w:val="00960793"/>
    <w:rsid w:val="0096157C"/>
    <w:rsid w:val="009615CD"/>
    <w:rsid w:val="009618A2"/>
    <w:rsid w:val="009618E4"/>
    <w:rsid w:val="00961CB9"/>
    <w:rsid w:val="00961E9A"/>
    <w:rsid w:val="0096250D"/>
    <w:rsid w:val="0096261D"/>
    <w:rsid w:val="00962916"/>
    <w:rsid w:val="00962FB1"/>
    <w:rsid w:val="00963414"/>
    <w:rsid w:val="0096356A"/>
    <w:rsid w:val="009635B1"/>
    <w:rsid w:val="009638C8"/>
    <w:rsid w:val="00963E4B"/>
    <w:rsid w:val="0096488B"/>
    <w:rsid w:val="00964E0C"/>
    <w:rsid w:val="0096526A"/>
    <w:rsid w:val="009655DC"/>
    <w:rsid w:val="00965806"/>
    <w:rsid w:val="009658E6"/>
    <w:rsid w:val="00965CE5"/>
    <w:rsid w:val="00965D0D"/>
    <w:rsid w:val="00965D73"/>
    <w:rsid w:val="00966045"/>
    <w:rsid w:val="0096604C"/>
    <w:rsid w:val="009661C1"/>
    <w:rsid w:val="009666AD"/>
    <w:rsid w:val="00966900"/>
    <w:rsid w:val="0096712D"/>
    <w:rsid w:val="009674FB"/>
    <w:rsid w:val="009675F0"/>
    <w:rsid w:val="009700BD"/>
    <w:rsid w:val="009704BF"/>
    <w:rsid w:val="00970BBE"/>
    <w:rsid w:val="00970C00"/>
    <w:rsid w:val="009713E2"/>
    <w:rsid w:val="009714B8"/>
    <w:rsid w:val="00971804"/>
    <w:rsid w:val="00971D10"/>
    <w:rsid w:val="0097229C"/>
    <w:rsid w:val="00972396"/>
    <w:rsid w:val="009728DC"/>
    <w:rsid w:val="0097331C"/>
    <w:rsid w:val="00973361"/>
    <w:rsid w:val="00973B6A"/>
    <w:rsid w:val="00973D79"/>
    <w:rsid w:val="00973F33"/>
    <w:rsid w:val="009749C9"/>
    <w:rsid w:val="009749F4"/>
    <w:rsid w:val="00974C1E"/>
    <w:rsid w:val="00974DF8"/>
    <w:rsid w:val="00974E75"/>
    <w:rsid w:val="00974FF0"/>
    <w:rsid w:val="00975192"/>
    <w:rsid w:val="00975283"/>
    <w:rsid w:val="009752A3"/>
    <w:rsid w:val="009752B0"/>
    <w:rsid w:val="0097559E"/>
    <w:rsid w:val="009755C4"/>
    <w:rsid w:val="00975679"/>
    <w:rsid w:val="0097579B"/>
    <w:rsid w:val="00976113"/>
    <w:rsid w:val="009765FD"/>
    <w:rsid w:val="009766B8"/>
    <w:rsid w:val="009769C9"/>
    <w:rsid w:val="00977070"/>
    <w:rsid w:val="0097730D"/>
    <w:rsid w:val="00977413"/>
    <w:rsid w:val="00980506"/>
    <w:rsid w:val="009808EA"/>
    <w:rsid w:val="00980A16"/>
    <w:rsid w:val="00981289"/>
    <w:rsid w:val="00981621"/>
    <w:rsid w:val="00981EEA"/>
    <w:rsid w:val="009822CB"/>
    <w:rsid w:val="00982598"/>
    <w:rsid w:val="00982794"/>
    <w:rsid w:val="00982BAF"/>
    <w:rsid w:val="00982BC8"/>
    <w:rsid w:val="00982D3E"/>
    <w:rsid w:val="00982E58"/>
    <w:rsid w:val="00982EF5"/>
    <w:rsid w:val="0098312E"/>
    <w:rsid w:val="00983505"/>
    <w:rsid w:val="009840D9"/>
    <w:rsid w:val="009841C9"/>
    <w:rsid w:val="00984440"/>
    <w:rsid w:val="00984600"/>
    <w:rsid w:val="00984765"/>
    <w:rsid w:val="00984D83"/>
    <w:rsid w:val="0098509D"/>
    <w:rsid w:val="00985A63"/>
    <w:rsid w:val="00985B85"/>
    <w:rsid w:val="00985D99"/>
    <w:rsid w:val="00986D9C"/>
    <w:rsid w:val="00987107"/>
    <w:rsid w:val="009871DF"/>
    <w:rsid w:val="0098726C"/>
    <w:rsid w:val="00987362"/>
    <w:rsid w:val="0098757C"/>
    <w:rsid w:val="009878E1"/>
    <w:rsid w:val="00987A16"/>
    <w:rsid w:val="00987BE8"/>
    <w:rsid w:val="00987D42"/>
    <w:rsid w:val="00990235"/>
    <w:rsid w:val="009902D1"/>
    <w:rsid w:val="0099050E"/>
    <w:rsid w:val="00990550"/>
    <w:rsid w:val="009907CA"/>
    <w:rsid w:val="00990859"/>
    <w:rsid w:val="00990A56"/>
    <w:rsid w:val="00990B40"/>
    <w:rsid w:val="009914FF"/>
    <w:rsid w:val="00991B4C"/>
    <w:rsid w:val="00991B73"/>
    <w:rsid w:val="00991BE9"/>
    <w:rsid w:val="00992176"/>
    <w:rsid w:val="00992200"/>
    <w:rsid w:val="009925B1"/>
    <w:rsid w:val="0099279C"/>
    <w:rsid w:val="00992C8D"/>
    <w:rsid w:val="00992F19"/>
    <w:rsid w:val="009933BC"/>
    <w:rsid w:val="00993512"/>
    <w:rsid w:val="009945E2"/>
    <w:rsid w:val="00994DE3"/>
    <w:rsid w:val="00995AC3"/>
    <w:rsid w:val="00995FE2"/>
    <w:rsid w:val="00997026"/>
    <w:rsid w:val="009973B9"/>
    <w:rsid w:val="009976FA"/>
    <w:rsid w:val="00997745"/>
    <w:rsid w:val="00997FF0"/>
    <w:rsid w:val="009A0737"/>
    <w:rsid w:val="009A08D2"/>
    <w:rsid w:val="009A0A8B"/>
    <w:rsid w:val="009A0DC5"/>
    <w:rsid w:val="009A0DDA"/>
    <w:rsid w:val="009A1316"/>
    <w:rsid w:val="009A1695"/>
    <w:rsid w:val="009A18C2"/>
    <w:rsid w:val="009A1B68"/>
    <w:rsid w:val="009A1C17"/>
    <w:rsid w:val="009A1C5C"/>
    <w:rsid w:val="009A1EAC"/>
    <w:rsid w:val="009A1F75"/>
    <w:rsid w:val="009A1F7B"/>
    <w:rsid w:val="009A2112"/>
    <w:rsid w:val="009A23BE"/>
    <w:rsid w:val="009A27A7"/>
    <w:rsid w:val="009A2B7B"/>
    <w:rsid w:val="009A33F9"/>
    <w:rsid w:val="009A3763"/>
    <w:rsid w:val="009A3B23"/>
    <w:rsid w:val="009A3B6B"/>
    <w:rsid w:val="009A3C3C"/>
    <w:rsid w:val="009A463F"/>
    <w:rsid w:val="009A46F2"/>
    <w:rsid w:val="009A488D"/>
    <w:rsid w:val="009A4B60"/>
    <w:rsid w:val="009A5683"/>
    <w:rsid w:val="009A5A7E"/>
    <w:rsid w:val="009A6237"/>
    <w:rsid w:val="009A64F6"/>
    <w:rsid w:val="009A75AF"/>
    <w:rsid w:val="009A775D"/>
    <w:rsid w:val="009A7768"/>
    <w:rsid w:val="009A7813"/>
    <w:rsid w:val="009A7CA1"/>
    <w:rsid w:val="009B08BD"/>
    <w:rsid w:val="009B0DBC"/>
    <w:rsid w:val="009B0EB7"/>
    <w:rsid w:val="009B15EC"/>
    <w:rsid w:val="009B1E7D"/>
    <w:rsid w:val="009B2373"/>
    <w:rsid w:val="009B24A2"/>
    <w:rsid w:val="009B2738"/>
    <w:rsid w:val="009B29E7"/>
    <w:rsid w:val="009B2B65"/>
    <w:rsid w:val="009B2EE5"/>
    <w:rsid w:val="009B3005"/>
    <w:rsid w:val="009B343E"/>
    <w:rsid w:val="009B371D"/>
    <w:rsid w:val="009B4232"/>
    <w:rsid w:val="009B4E93"/>
    <w:rsid w:val="009B4FDA"/>
    <w:rsid w:val="009B5093"/>
    <w:rsid w:val="009B5461"/>
    <w:rsid w:val="009B5B3C"/>
    <w:rsid w:val="009B5E58"/>
    <w:rsid w:val="009B5E85"/>
    <w:rsid w:val="009B5ECF"/>
    <w:rsid w:val="009B62B3"/>
    <w:rsid w:val="009B62DF"/>
    <w:rsid w:val="009B654E"/>
    <w:rsid w:val="009B67D3"/>
    <w:rsid w:val="009B69AF"/>
    <w:rsid w:val="009B6B42"/>
    <w:rsid w:val="009B6BA1"/>
    <w:rsid w:val="009B6F71"/>
    <w:rsid w:val="009B731A"/>
    <w:rsid w:val="009B7C7E"/>
    <w:rsid w:val="009C014A"/>
    <w:rsid w:val="009C032A"/>
    <w:rsid w:val="009C04D0"/>
    <w:rsid w:val="009C059B"/>
    <w:rsid w:val="009C0A14"/>
    <w:rsid w:val="009C0E02"/>
    <w:rsid w:val="009C1164"/>
    <w:rsid w:val="009C11B1"/>
    <w:rsid w:val="009C12CF"/>
    <w:rsid w:val="009C1820"/>
    <w:rsid w:val="009C183D"/>
    <w:rsid w:val="009C19B3"/>
    <w:rsid w:val="009C1FAE"/>
    <w:rsid w:val="009C2743"/>
    <w:rsid w:val="009C2DF3"/>
    <w:rsid w:val="009C3401"/>
    <w:rsid w:val="009C3418"/>
    <w:rsid w:val="009C3546"/>
    <w:rsid w:val="009C36E3"/>
    <w:rsid w:val="009C3967"/>
    <w:rsid w:val="009C3EB8"/>
    <w:rsid w:val="009C3F05"/>
    <w:rsid w:val="009C4020"/>
    <w:rsid w:val="009C41C4"/>
    <w:rsid w:val="009C488D"/>
    <w:rsid w:val="009C4A23"/>
    <w:rsid w:val="009C4AFB"/>
    <w:rsid w:val="009C4CD5"/>
    <w:rsid w:val="009C4D34"/>
    <w:rsid w:val="009C5293"/>
    <w:rsid w:val="009C57C7"/>
    <w:rsid w:val="009C586F"/>
    <w:rsid w:val="009C614D"/>
    <w:rsid w:val="009C6468"/>
    <w:rsid w:val="009C66BD"/>
    <w:rsid w:val="009C673A"/>
    <w:rsid w:val="009C67FA"/>
    <w:rsid w:val="009C6B02"/>
    <w:rsid w:val="009C6FE1"/>
    <w:rsid w:val="009C70BA"/>
    <w:rsid w:val="009C71B9"/>
    <w:rsid w:val="009C721F"/>
    <w:rsid w:val="009C7A01"/>
    <w:rsid w:val="009C7D64"/>
    <w:rsid w:val="009C7E5B"/>
    <w:rsid w:val="009D02FF"/>
    <w:rsid w:val="009D032A"/>
    <w:rsid w:val="009D05A1"/>
    <w:rsid w:val="009D0924"/>
    <w:rsid w:val="009D1061"/>
    <w:rsid w:val="009D118B"/>
    <w:rsid w:val="009D12F0"/>
    <w:rsid w:val="009D1438"/>
    <w:rsid w:val="009D19B0"/>
    <w:rsid w:val="009D1BE1"/>
    <w:rsid w:val="009D1DD0"/>
    <w:rsid w:val="009D22D0"/>
    <w:rsid w:val="009D27DC"/>
    <w:rsid w:val="009D28F6"/>
    <w:rsid w:val="009D2DE6"/>
    <w:rsid w:val="009D3225"/>
    <w:rsid w:val="009D3667"/>
    <w:rsid w:val="009D390E"/>
    <w:rsid w:val="009D3B92"/>
    <w:rsid w:val="009D3D31"/>
    <w:rsid w:val="009D3DFE"/>
    <w:rsid w:val="009D485D"/>
    <w:rsid w:val="009D48DE"/>
    <w:rsid w:val="009D4A58"/>
    <w:rsid w:val="009D4A70"/>
    <w:rsid w:val="009D4F96"/>
    <w:rsid w:val="009D54D0"/>
    <w:rsid w:val="009D567F"/>
    <w:rsid w:val="009D5C32"/>
    <w:rsid w:val="009D5E67"/>
    <w:rsid w:val="009D61E6"/>
    <w:rsid w:val="009D655C"/>
    <w:rsid w:val="009D6B88"/>
    <w:rsid w:val="009D6C12"/>
    <w:rsid w:val="009D6C79"/>
    <w:rsid w:val="009D6CFB"/>
    <w:rsid w:val="009D6D8E"/>
    <w:rsid w:val="009D7713"/>
    <w:rsid w:val="009D77FE"/>
    <w:rsid w:val="009D790F"/>
    <w:rsid w:val="009D7973"/>
    <w:rsid w:val="009D7C3A"/>
    <w:rsid w:val="009E0084"/>
    <w:rsid w:val="009E0085"/>
    <w:rsid w:val="009E05F3"/>
    <w:rsid w:val="009E0713"/>
    <w:rsid w:val="009E0B60"/>
    <w:rsid w:val="009E0DA1"/>
    <w:rsid w:val="009E152C"/>
    <w:rsid w:val="009E1757"/>
    <w:rsid w:val="009E1EFB"/>
    <w:rsid w:val="009E2064"/>
    <w:rsid w:val="009E26A5"/>
    <w:rsid w:val="009E26D9"/>
    <w:rsid w:val="009E30B5"/>
    <w:rsid w:val="009E34F0"/>
    <w:rsid w:val="009E3517"/>
    <w:rsid w:val="009E363A"/>
    <w:rsid w:val="009E3992"/>
    <w:rsid w:val="009E3B08"/>
    <w:rsid w:val="009E430F"/>
    <w:rsid w:val="009E4421"/>
    <w:rsid w:val="009E458D"/>
    <w:rsid w:val="009E5720"/>
    <w:rsid w:val="009E5D5B"/>
    <w:rsid w:val="009E5D8F"/>
    <w:rsid w:val="009E66FE"/>
    <w:rsid w:val="009E67FA"/>
    <w:rsid w:val="009E69FD"/>
    <w:rsid w:val="009E6EC0"/>
    <w:rsid w:val="009E75DE"/>
    <w:rsid w:val="009E7611"/>
    <w:rsid w:val="009E7F25"/>
    <w:rsid w:val="009F00E4"/>
    <w:rsid w:val="009F047C"/>
    <w:rsid w:val="009F073B"/>
    <w:rsid w:val="009F0C25"/>
    <w:rsid w:val="009F0FC5"/>
    <w:rsid w:val="009F138C"/>
    <w:rsid w:val="009F13B3"/>
    <w:rsid w:val="009F1540"/>
    <w:rsid w:val="009F1ADE"/>
    <w:rsid w:val="009F1B49"/>
    <w:rsid w:val="009F23EA"/>
    <w:rsid w:val="009F2460"/>
    <w:rsid w:val="009F26D2"/>
    <w:rsid w:val="009F2D51"/>
    <w:rsid w:val="009F3B11"/>
    <w:rsid w:val="009F4B37"/>
    <w:rsid w:val="009F4B3E"/>
    <w:rsid w:val="009F51A9"/>
    <w:rsid w:val="009F56CB"/>
    <w:rsid w:val="009F591C"/>
    <w:rsid w:val="009F5A06"/>
    <w:rsid w:val="009F5A96"/>
    <w:rsid w:val="009F5A9E"/>
    <w:rsid w:val="009F5B2B"/>
    <w:rsid w:val="009F5D27"/>
    <w:rsid w:val="009F5DAD"/>
    <w:rsid w:val="009F625E"/>
    <w:rsid w:val="009F64B4"/>
    <w:rsid w:val="009F6C6C"/>
    <w:rsid w:val="009F6DAD"/>
    <w:rsid w:val="009F73D2"/>
    <w:rsid w:val="009F7C3D"/>
    <w:rsid w:val="009F7DDA"/>
    <w:rsid w:val="00A00381"/>
    <w:rsid w:val="00A00BA3"/>
    <w:rsid w:val="00A00E0D"/>
    <w:rsid w:val="00A0101A"/>
    <w:rsid w:val="00A01C66"/>
    <w:rsid w:val="00A0200D"/>
    <w:rsid w:val="00A020FE"/>
    <w:rsid w:val="00A02746"/>
    <w:rsid w:val="00A03044"/>
    <w:rsid w:val="00A030D8"/>
    <w:rsid w:val="00A031C4"/>
    <w:rsid w:val="00A031DF"/>
    <w:rsid w:val="00A032B6"/>
    <w:rsid w:val="00A03643"/>
    <w:rsid w:val="00A03B57"/>
    <w:rsid w:val="00A03B92"/>
    <w:rsid w:val="00A05321"/>
    <w:rsid w:val="00A05922"/>
    <w:rsid w:val="00A059A6"/>
    <w:rsid w:val="00A05A01"/>
    <w:rsid w:val="00A05E9C"/>
    <w:rsid w:val="00A071CD"/>
    <w:rsid w:val="00A07624"/>
    <w:rsid w:val="00A0763B"/>
    <w:rsid w:val="00A105B7"/>
    <w:rsid w:val="00A106B9"/>
    <w:rsid w:val="00A10E81"/>
    <w:rsid w:val="00A1124B"/>
    <w:rsid w:val="00A11432"/>
    <w:rsid w:val="00A117A1"/>
    <w:rsid w:val="00A12470"/>
    <w:rsid w:val="00A12755"/>
    <w:rsid w:val="00A1280D"/>
    <w:rsid w:val="00A1287A"/>
    <w:rsid w:val="00A12C5D"/>
    <w:rsid w:val="00A136DB"/>
    <w:rsid w:val="00A1392D"/>
    <w:rsid w:val="00A13A52"/>
    <w:rsid w:val="00A13F85"/>
    <w:rsid w:val="00A1408B"/>
    <w:rsid w:val="00A14703"/>
    <w:rsid w:val="00A149A8"/>
    <w:rsid w:val="00A14CD9"/>
    <w:rsid w:val="00A15047"/>
    <w:rsid w:val="00A151A4"/>
    <w:rsid w:val="00A15519"/>
    <w:rsid w:val="00A1562A"/>
    <w:rsid w:val="00A156BE"/>
    <w:rsid w:val="00A15A29"/>
    <w:rsid w:val="00A15A39"/>
    <w:rsid w:val="00A15EC9"/>
    <w:rsid w:val="00A16D0A"/>
    <w:rsid w:val="00A173E6"/>
    <w:rsid w:val="00A17927"/>
    <w:rsid w:val="00A17BB1"/>
    <w:rsid w:val="00A17C6A"/>
    <w:rsid w:val="00A17DA9"/>
    <w:rsid w:val="00A200B8"/>
    <w:rsid w:val="00A203FD"/>
    <w:rsid w:val="00A20A6A"/>
    <w:rsid w:val="00A215A5"/>
    <w:rsid w:val="00A22054"/>
    <w:rsid w:val="00A22AE0"/>
    <w:rsid w:val="00A22B67"/>
    <w:rsid w:val="00A22EEA"/>
    <w:rsid w:val="00A22F56"/>
    <w:rsid w:val="00A23197"/>
    <w:rsid w:val="00A231D2"/>
    <w:rsid w:val="00A23C36"/>
    <w:rsid w:val="00A23D86"/>
    <w:rsid w:val="00A24936"/>
    <w:rsid w:val="00A249B7"/>
    <w:rsid w:val="00A24BC4"/>
    <w:rsid w:val="00A251E9"/>
    <w:rsid w:val="00A2524B"/>
    <w:rsid w:val="00A26215"/>
    <w:rsid w:val="00A266EB"/>
    <w:rsid w:val="00A26A33"/>
    <w:rsid w:val="00A26C18"/>
    <w:rsid w:val="00A27349"/>
    <w:rsid w:val="00A273BE"/>
    <w:rsid w:val="00A274B4"/>
    <w:rsid w:val="00A278D6"/>
    <w:rsid w:val="00A30A42"/>
    <w:rsid w:val="00A30ACE"/>
    <w:rsid w:val="00A30E62"/>
    <w:rsid w:val="00A31081"/>
    <w:rsid w:val="00A311F4"/>
    <w:rsid w:val="00A3133A"/>
    <w:rsid w:val="00A316DD"/>
    <w:rsid w:val="00A31A18"/>
    <w:rsid w:val="00A31D87"/>
    <w:rsid w:val="00A32053"/>
    <w:rsid w:val="00A32674"/>
    <w:rsid w:val="00A33829"/>
    <w:rsid w:val="00A33C38"/>
    <w:rsid w:val="00A3427C"/>
    <w:rsid w:val="00A34DF9"/>
    <w:rsid w:val="00A352BF"/>
    <w:rsid w:val="00A35A35"/>
    <w:rsid w:val="00A35F9D"/>
    <w:rsid w:val="00A363C4"/>
    <w:rsid w:val="00A364C9"/>
    <w:rsid w:val="00A36645"/>
    <w:rsid w:val="00A36673"/>
    <w:rsid w:val="00A36C6C"/>
    <w:rsid w:val="00A36E88"/>
    <w:rsid w:val="00A3717B"/>
    <w:rsid w:val="00A376AB"/>
    <w:rsid w:val="00A378B4"/>
    <w:rsid w:val="00A4013D"/>
    <w:rsid w:val="00A40A24"/>
    <w:rsid w:val="00A40C1B"/>
    <w:rsid w:val="00A40E10"/>
    <w:rsid w:val="00A40E82"/>
    <w:rsid w:val="00A40EF7"/>
    <w:rsid w:val="00A4113E"/>
    <w:rsid w:val="00A411D1"/>
    <w:rsid w:val="00A41818"/>
    <w:rsid w:val="00A41E01"/>
    <w:rsid w:val="00A422CC"/>
    <w:rsid w:val="00A4283A"/>
    <w:rsid w:val="00A42B13"/>
    <w:rsid w:val="00A42FB1"/>
    <w:rsid w:val="00A4314F"/>
    <w:rsid w:val="00A43E8E"/>
    <w:rsid w:val="00A44345"/>
    <w:rsid w:val="00A44B10"/>
    <w:rsid w:val="00A44B35"/>
    <w:rsid w:val="00A4504C"/>
    <w:rsid w:val="00A4509A"/>
    <w:rsid w:val="00A4517D"/>
    <w:rsid w:val="00A462C1"/>
    <w:rsid w:val="00A47C0E"/>
    <w:rsid w:val="00A5004D"/>
    <w:rsid w:val="00A502B7"/>
    <w:rsid w:val="00A5032F"/>
    <w:rsid w:val="00A50BA6"/>
    <w:rsid w:val="00A50EBA"/>
    <w:rsid w:val="00A51116"/>
    <w:rsid w:val="00A5111E"/>
    <w:rsid w:val="00A514AD"/>
    <w:rsid w:val="00A51C44"/>
    <w:rsid w:val="00A51F95"/>
    <w:rsid w:val="00A523C0"/>
    <w:rsid w:val="00A52DEF"/>
    <w:rsid w:val="00A53606"/>
    <w:rsid w:val="00A5419C"/>
    <w:rsid w:val="00A544D6"/>
    <w:rsid w:val="00A5464E"/>
    <w:rsid w:val="00A5495D"/>
    <w:rsid w:val="00A54EC9"/>
    <w:rsid w:val="00A54FCD"/>
    <w:rsid w:val="00A553EF"/>
    <w:rsid w:val="00A561FF"/>
    <w:rsid w:val="00A56344"/>
    <w:rsid w:val="00A5694E"/>
    <w:rsid w:val="00A56993"/>
    <w:rsid w:val="00A56AF6"/>
    <w:rsid w:val="00A56B12"/>
    <w:rsid w:val="00A56C8A"/>
    <w:rsid w:val="00A57E08"/>
    <w:rsid w:val="00A57F44"/>
    <w:rsid w:val="00A601C0"/>
    <w:rsid w:val="00A601C8"/>
    <w:rsid w:val="00A603AB"/>
    <w:rsid w:val="00A60417"/>
    <w:rsid w:val="00A6060C"/>
    <w:rsid w:val="00A60711"/>
    <w:rsid w:val="00A60834"/>
    <w:rsid w:val="00A609DA"/>
    <w:rsid w:val="00A60BB3"/>
    <w:rsid w:val="00A60BD3"/>
    <w:rsid w:val="00A60CBF"/>
    <w:rsid w:val="00A60D56"/>
    <w:rsid w:val="00A612BA"/>
    <w:rsid w:val="00A617CD"/>
    <w:rsid w:val="00A62197"/>
    <w:rsid w:val="00A622EB"/>
    <w:rsid w:val="00A62319"/>
    <w:rsid w:val="00A6239C"/>
    <w:rsid w:val="00A62733"/>
    <w:rsid w:val="00A62F16"/>
    <w:rsid w:val="00A6349D"/>
    <w:rsid w:val="00A63BED"/>
    <w:rsid w:val="00A63C71"/>
    <w:rsid w:val="00A63E2D"/>
    <w:rsid w:val="00A64257"/>
    <w:rsid w:val="00A6458C"/>
    <w:rsid w:val="00A645CA"/>
    <w:rsid w:val="00A648EF"/>
    <w:rsid w:val="00A64C63"/>
    <w:rsid w:val="00A64D31"/>
    <w:rsid w:val="00A64DD3"/>
    <w:rsid w:val="00A64E10"/>
    <w:rsid w:val="00A64F3E"/>
    <w:rsid w:val="00A651DB"/>
    <w:rsid w:val="00A65562"/>
    <w:rsid w:val="00A655BF"/>
    <w:rsid w:val="00A659AD"/>
    <w:rsid w:val="00A65BDE"/>
    <w:rsid w:val="00A661D8"/>
    <w:rsid w:val="00A666D3"/>
    <w:rsid w:val="00A66C9C"/>
    <w:rsid w:val="00A66FAE"/>
    <w:rsid w:val="00A670F2"/>
    <w:rsid w:val="00A6719D"/>
    <w:rsid w:val="00A672FF"/>
    <w:rsid w:val="00A674C6"/>
    <w:rsid w:val="00A67C81"/>
    <w:rsid w:val="00A67EC7"/>
    <w:rsid w:val="00A708B9"/>
    <w:rsid w:val="00A70911"/>
    <w:rsid w:val="00A70EE8"/>
    <w:rsid w:val="00A717DE"/>
    <w:rsid w:val="00A7184F"/>
    <w:rsid w:val="00A7198B"/>
    <w:rsid w:val="00A71D13"/>
    <w:rsid w:val="00A71E77"/>
    <w:rsid w:val="00A72558"/>
    <w:rsid w:val="00A72690"/>
    <w:rsid w:val="00A72C9D"/>
    <w:rsid w:val="00A72D60"/>
    <w:rsid w:val="00A72ED6"/>
    <w:rsid w:val="00A7317A"/>
    <w:rsid w:val="00A73270"/>
    <w:rsid w:val="00A73461"/>
    <w:rsid w:val="00A73FD3"/>
    <w:rsid w:val="00A744B0"/>
    <w:rsid w:val="00A745FD"/>
    <w:rsid w:val="00A747D2"/>
    <w:rsid w:val="00A749D1"/>
    <w:rsid w:val="00A75202"/>
    <w:rsid w:val="00A75789"/>
    <w:rsid w:val="00A75AB2"/>
    <w:rsid w:val="00A76045"/>
    <w:rsid w:val="00A769D1"/>
    <w:rsid w:val="00A76A3E"/>
    <w:rsid w:val="00A76F73"/>
    <w:rsid w:val="00A771E0"/>
    <w:rsid w:val="00A77DED"/>
    <w:rsid w:val="00A77FB7"/>
    <w:rsid w:val="00A804BE"/>
    <w:rsid w:val="00A80D0C"/>
    <w:rsid w:val="00A82588"/>
    <w:rsid w:val="00A82605"/>
    <w:rsid w:val="00A8302D"/>
    <w:rsid w:val="00A8321D"/>
    <w:rsid w:val="00A836CC"/>
    <w:rsid w:val="00A83F7E"/>
    <w:rsid w:val="00A843CF"/>
    <w:rsid w:val="00A84785"/>
    <w:rsid w:val="00A8496A"/>
    <w:rsid w:val="00A84E38"/>
    <w:rsid w:val="00A84E3E"/>
    <w:rsid w:val="00A852A8"/>
    <w:rsid w:val="00A8530C"/>
    <w:rsid w:val="00A8620E"/>
    <w:rsid w:val="00A8666E"/>
    <w:rsid w:val="00A86A20"/>
    <w:rsid w:val="00A86EB8"/>
    <w:rsid w:val="00A86FE3"/>
    <w:rsid w:val="00A8726D"/>
    <w:rsid w:val="00A8793A"/>
    <w:rsid w:val="00A87949"/>
    <w:rsid w:val="00A87A13"/>
    <w:rsid w:val="00A87A2F"/>
    <w:rsid w:val="00A87E1E"/>
    <w:rsid w:val="00A90678"/>
    <w:rsid w:val="00A90893"/>
    <w:rsid w:val="00A90EA6"/>
    <w:rsid w:val="00A914F5"/>
    <w:rsid w:val="00A91500"/>
    <w:rsid w:val="00A91573"/>
    <w:rsid w:val="00A91CFB"/>
    <w:rsid w:val="00A91D69"/>
    <w:rsid w:val="00A92753"/>
    <w:rsid w:val="00A92B60"/>
    <w:rsid w:val="00A9323F"/>
    <w:rsid w:val="00A9345C"/>
    <w:rsid w:val="00A936AF"/>
    <w:rsid w:val="00A937B8"/>
    <w:rsid w:val="00A93879"/>
    <w:rsid w:val="00A93975"/>
    <w:rsid w:val="00A9468C"/>
    <w:rsid w:val="00A94BB1"/>
    <w:rsid w:val="00A955EF"/>
    <w:rsid w:val="00A957B6"/>
    <w:rsid w:val="00A969B2"/>
    <w:rsid w:val="00A96B79"/>
    <w:rsid w:val="00A96D7B"/>
    <w:rsid w:val="00A96FAA"/>
    <w:rsid w:val="00A977FB"/>
    <w:rsid w:val="00A97B57"/>
    <w:rsid w:val="00A97CA3"/>
    <w:rsid w:val="00A97E21"/>
    <w:rsid w:val="00AA0098"/>
    <w:rsid w:val="00AA02EA"/>
    <w:rsid w:val="00AA093C"/>
    <w:rsid w:val="00AA0CC8"/>
    <w:rsid w:val="00AA0E1E"/>
    <w:rsid w:val="00AA0FC7"/>
    <w:rsid w:val="00AA1052"/>
    <w:rsid w:val="00AA108C"/>
    <w:rsid w:val="00AA1695"/>
    <w:rsid w:val="00AA1918"/>
    <w:rsid w:val="00AA19EE"/>
    <w:rsid w:val="00AA1D1D"/>
    <w:rsid w:val="00AA2110"/>
    <w:rsid w:val="00AA2454"/>
    <w:rsid w:val="00AA2475"/>
    <w:rsid w:val="00AA2912"/>
    <w:rsid w:val="00AA2C95"/>
    <w:rsid w:val="00AA2DE2"/>
    <w:rsid w:val="00AA2E3C"/>
    <w:rsid w:val="00AA2EC7"/>
    <w:rsid w:val="00AA3A15"/>
    <w:rsid w:val="00AA3A45"/>
    <w:rsid w:val="00AA3F56"/>
    <w:rsid w:val="00AA440D"/>
    <w:rsid w:val="00AA481D"/>
    <w:rsid w:val="00AA48A6"/>
    <w:rsid w:val="00AA5053"/>
    <w:rsid w:val="00AA5712"/>
    <w:rsid w:val="00AA5933"/>
    <w:rsid w:val="00AA5D66"/>
    <w:rsid w:val="00AA5E68"/>
    <w:rsid w:val="00AA606D"/>
    <w:rsid w:val="00AA614A"/>
    <w:rsid w:val="00AA63DF"/>
    <w:rsid w:val="00AA6F55"/>
    <w:rsid w:val="00AA7BD4"/>
    <w:rsid w:val="00AB0445"/>
    <w:rsid w:val="00AB088C"/>
    <w:rsid w:val="00AB096C"/>
    <w:rsid w:val="00AB0DA7"/>
    <w:rsid w:val="00AB1120"/>
    <w:rsid w:val="00AB129C"/>
    <w:rsid w:val="00AB181A"/>
    <w:rsid w:val="00AB1A88"/>
    <w:rsid w:val="00AB1AE2"/>
    <w:rsid w:val="00AB1D59"/>
    <w:rsid w:val="00AB22A7"/>
    <w:rsid w:val="00AB254C"/>
    <w:rsid w:val="00AB2BCB"/>
    <w:rsid w:val="00AB2F07"/>
    <w:rsid w:val="00AB414B"/>
    <w:rsid w:val="00AB452B"/>
    <w:rsid w:val="00AB45F9"/>
    <w:rsid w:val="00AB50AE"/>
    <w:rsid w:val="00AB5252"/>
    <w:rsid w:val="00AB5391"/>
    <w:rsid w:val="00AB53FC"/>
    <w:rsid w:val="00AB5565"/>
    <w:rsid w:val="00AB587F"/>
    <w:rsid w:val="00AB5986"/>
    <w:rsid w:val="00AB5991"/>
    <w:rsid w:val="00AB59D1"/>
    <w:rsid w:val="00AB6351"/>
    <w:rsid w:val="00AB672E"/>
    <w:rsid w:val="00AB692B"/>
    <w:rsid w:val="00AB6C41"/>
    <w:rsid w:val="00AB7378"/>
    <w:rsid w:val="00AB73AB"/>
    <w:rsid w:val="00AB7538"/>
    <w:rsid w:val="00AB78AD"/>
    <w:rsid w:val="00AC0235"/>
    <w:rsid w:val="00AC036D"/>
    <w:rsid w:val="00AC0832"/>
    <w:rsid w:val="00AC0D2A"/>
    <w:rsid w:val="00AC0D36"/>
    <w:rsid w:val="00AC176C"/>
    <w:rsid w:val="00AC18E8"/>
    <w:rsid w:val="00AC1A6A"/>
    <w:rsid w:val="00AC1B5F"/>
    <w:rsid w:val="00AC1B9D"/>
    <w:rsid w:val="00AC1EB9"/>
    <w:rsid w:val="00AC2124"/>
    <w:rsid w:val="00AC24C4"/>
    <w:rsid w:val="00AC25BD"/>
    <w:rsid w:val="00AC2E9C"/>
    <w:rsid w:val="00AC35C0"/>
    <w:rsid w:val="00AC43B7"/>
    <w:rsid w:val="00AC4FC5"/>
    <w:rsid w:val="00AC500B"/>
    <w:rsid w:val="00AC50AB"/>
    <w:rsid w:val="00AC55ED"/>
    <w:rsid w:val="00AC56DC"/>
    <w:rsid w:val="00AC5871"/>
    <w:rsid w:val="00AC5B1B"/>
    <w:rsid w:val="00AC6129"/>
    <w:rsid w:val="00AC6DD6"/>
    <w:rsid w:val="00AC7050"/>
    <w:rsid w:val="00AC74AA"/>
    <w:rsid w:val="00AC7CD6"/>
    <w:rsid w:val="00AD0975"/>
    <w:rsid w:val="00AD0B4D"/>
    <w:rsid w:val="00AD0E58"/>
    <w:rsid w:val="00AD115C"/>
    <w:rsid w:val="00AD17B9"/>
    <w:rsid w:val="00AD1D18"/>
    <w:rsid w:val="00AD1DBE"/>
    <w:rsid w:val="00AD23FF"/>
    <w:rsid w:val="00AD24C0"/>
    <w:rsid w:val="00AD29C9"/>
    <w:rsid w:val="00AD2E95"/>
    <w:rsid w:val="00AD3345"/>
    <w:rsid w:val="00AD3448"/>
    <w:rsid w:val="00AD37A6"/>
    <w:rsid w:val="00AD37DF"/>
    <w:rsid w:val="00AD39F0"/>
    <w:rsid w:val="00AD3A15"/>
    <w:rsid w:val="00AD457A"/>
    <w:rsid w:val="00AD4B8C"/>
    <w:rsid w:val="00AD52E6"/>
    <w:rsid w:val="00AD5B36"/>
    <w:rsid w:val="00AD5B64"/>
    <w:rsid w:val="00AD5E8D"/>
    <w:rsid w:val="00AD6A91"/>
    <w:rsid w:val="00AD6A9A"/>
    <w:rsid w:val="00AD6D33"/>
    <w:rsid w:val="00AD6D64"/>
    <w:rsid w:val="00AD75CC"/>
    <w:rsid w:val="00AE0069"/>
    <w:rsid w:val="00AE073A"/>
    <w:rsid w:val="00AE0792"/>
    <w:rsid w:val="00AE12EB"/>
    <w:rsid w:val="00AE16C9"/>
    <w:rsid w:val="00AE17F5"/>
    <w:rsid w:val="00AE1890"/>
    <w:rsid w:val="00AE18E9"/>
    <w:rsid w:val="00AE1973"/>
    <w:rsid w:val="00AE1C36"/>
    <w:rsid w:val="00AE211D"/>
    <w:rsid w:val="00AE2816"/>
    <w:rsid w:val="00AE2DEE"/>
    <w:rsid w:val="00AE3A7D"/>
    <w:rsid w:val="00AE3ECD"/>
    <w:rsid w:val="00AE3F5C"/>
    <w:rsid w:val="00AE3F8C"/>
    <w:rsid w:val="00AE403A"/>
    <w:rsid w:val="00AE4955"/>
    <w:rsid w:val="00AE4EBE"/>
    <w:rsid w:val="00AE542B"/>
    <w:rsid w:val="00AE5E4F"/>
    <w:rsid w:val="00AE6383"/>
    <w:rsid w:val="00AE64E1"/>
    <w:rsid w:val="00AE64FD"/>
    <w:rsid w:val="00AE6D3F"/>
    <w:rsid w:val="00AE7803"/>
    <w:rsid w:val="00AE7BA9"/>
    <w:rsid w:val="00AE7E41"/>
    <w:rsid w:val="00AF026A"/>
    <w:rsid w:val="00AF05FE"/>
    <w:rsid w:val="00AF096D"/>
    <w:rsid w:val="00AF0E8A"/>
    <w:rsid w:val="00AF0F85"/>
    <w:rsid w:val="00AF1142"/>
    <w:rsid w:val="00AF1806"/>
    <w:rsid w:val="00AF219E"/>
    <w:rsid w:val="00AF260A"/>
    <w:rsid w:val="00AF28BC"/>
    <w:rsid w:val="00AF29BA"/>
    <w:rsid w:val="00AF2A1A"/>
    <w:rsid w:val="00AF2AFB"/>
    <w:rsid w:val="00AF2E73"/>
    <w:rsid w:val="00AF4089"/>
    <w:rsid w:val="00AF471E"/>
    <w:rsid w:val="00AF47AA"/>
    <w:rsid w:val="00AF4FE4"/>
    <w:rsid w:val="00AF5114"/>
    <w:rsid w:val="00AF62A3"/>
    <w:rsid w:val="00AF690F"/>
    <w:rsid w:val="00AF6AFD"/>
    <w:rsid w:val="00AF6C3E"/>
    <w:rsid w:val="00AF7059"/>
    <w:rsid w:val="00AF709C"/>
    <w:rsid w:val="00AF710C"/>
    <w:rsid w:val="00AF7325"/>
    <w:rsid w:val="00AF79E1"/>
    <w:rsid w:val="00AF7A74"/>
    <w:rsid w:val="00AF7B46"/>
    <w:rsid w:val="00AF7CC4"/>
    <w:rsid w:val="00AF7D28"/>
    <w:rsid w:val="00B00162"/>
    <w:rsid w:val="00B006FC"/>
    <w:rsid w:val="00B009C8"/>
    <w:rsid w:val="00B00ABD"/>
    <w:rsid w:val="00B00BFC"/>
    <w:rsid w:val="00B00F5C"/>
    <w:rsid w:val="00B01380"/>
    <w:rsid w:val="00B01411"/>
    <w:rsid w:val="00B01852"/>
    <w:rsid w:val="00B018DC"/>
    <w:rsid w:val="00B0192D"/>
    <w:rsid w:val="00B01E23"/>
    <w:rsid w:val="00B02246"/>
    <w:rsid w:val="00B022FE"/>
    <w:rsid w:val="00B02B64"/>
    <w:rsid w:val="00B02D86"/>
    <w:rsid w:val="00B03399"/>
    <w:rsid w:val="00B03653"/>
    <w:rsid w:val="00B038AE"/>
    <w:rsid w:val="00B038E8"/>
    <w:rsid w:val="00B03C64"/>
    <w:rsid w:val="00B0405E"/>
    <w:rsid w:val="00B044BE"/>
    <w:rsid w:val="00B044D1"/>
    <w:rsid w:val="00B04587"/>
    <w:rsid w:val="00B0466B"/>
    <w:rsid w:val="00B048F9"/>
    <w:rsid w:val="00B04963"/>
    <w:rsid w:val="00B04FDC"/>
    <w:rsid w:val="00B055BE"/>
    <w:rsid w:val="00B05679"/>
    <w:rsid w:val="00B05F34"/>
    <w:rsid w:val="00B061F6"/>
    <w:rsid w:val="00B06E0D"/>
    <w:rsid w:val="00B06FDD"/>
    <w:rsid w:val="00B07873"/>
    <w:rsid w:val="00B07C3F"/>
    <w:rsid w:val="00B07D05"/>
    <w:rsid w:val="00B07D91"/>
    <w:rsid w:val="00B07E24"/>
    <w:rsid w:val="00B100C8"/>
    <w:rsid w:val="00B10335"/>
    <w:rsid w:val="00B10480"/>
    <w:rsid w:val="00B109D5"/>
    <w:rsid w:val="00B11388"/>
    <w:rsid w:val="00B113F4"/>
    <w:rsid w:val="00B1149C"/>
    <w:rsid w:val="00B1151E"/>
    <w:rsid w:val="00B11C10"/>
    <w:rsid w:val="00B11DCD"/>
    <w:rsid w:val="00B11EBF"/>
    <w:rsid w:val="00B11F33"/>
    <w:rsid w:val="00B11FBF"/>
    <w:rsid w:val="00B12207"/>
    <w:rsid w:val="00B124A0"/>
    <w:rsid w:val="00B132B6"/>
    <w:rsid w:val="00B139C2"/>
    <w:rsid w:val="00B13DF6"/>
    <w:rsid w:val="00B13E09"/>
    <w:rsid w:val="00B13FBE"/>
    <w:rsid w:val="00B1406D"/>
    <w:rsid w:val="00B140C5"/>
    <w:rsid w:val="00B14407"/>
    <w:rsid w:val="00B144DB"/>
    <w:rsid w:val="00B14A76"/>
    <w:rsid w:val="00B14EF3"/>
    <w:rsid w:val="00B15197"/>
    <w:rsid w:val="00B15878"/>
    <w:rsid w:val="00B15AB4"/>
    <w:rsid w:val="00B15AD4"/>
    <w:rsid w:val="00B15B1B"/>
    <w:rsid w:val="00B15CC1"/>
    <w:rsid w:val="00B15D09"/>
    <w:rsid w:val="00B15E1D"/>
    <w:rsid w:val="00B160EF"/>
    <w:rsid w:val="00B16664"/>
    <w:rsid w:val="00B166F3"/>
    <w:rsid w:val="00B16E05"/>
    <w:rsid w:val="00B16F60"/>
    <w:rsid w:val="00B17192"/>
    <w:rsid w:val="00B17693"/>
    <w:rsid w:val="00B177F5"/>
    <w:rsid w:val="00B17844"/>
    <w:rsid w:val="00B17E4E"/>
    <w:rsid w:val="00B2011E"/>
    <w:rsid w:val="00B20573"/>
    <w:rsid w:val="00B20955"/>
    <w:rsid w:val="00B20BD6"/>
    <w:rsid w:val="00B20F13"/>
    <w:rsid w:val="00B20FEB"/>
    <w:rsid w:val="00B21201"/>
    <w:rsid w:val="00B21596"/>
    <w:rsid w:val="00B217B1"/>
    <w:rsid w:val="00B21D23"/>
    <w:rsid w:val="00B21FED"/>
    <w:rsid w:val="00B220AC"/>
    <w:rsid w:val="00B222DB"/>
    <w:rsid w:val="00B22410"/>
    <w:rsid w:val="00B229EC"/>
    <w:rsid w:val="00B22EAB"/>
    <w:rsid w:val="00B23434"/>
    <w:rsid w:val="00B23729"/>
    <w:rsid w:val="00B23D64"/>
    <w:rsid w:val="00B23FE7"/>
    <w:rsid w:val="00B2403D"/>
    <w:rsid w:val="00B2556A"/>
    <w:rsid w:val="00B25843"/>
    <w:rsid w:val="00B25D27"/>
    <w:rsid w:val="00B26115"/>
    <w:rsid w:val="00B26191"/>
    <w:rsid w:val="00B263B4"/>
    <w:rsid w:val="00B266CD"/>
    <w:rsid w:val="00B26A96"/>
    <w:rsid w:val="00B26CFB"/>
    <w:rsid w:val="00B27073"/>
    <w:rsid w:val="00B2733B"/>
    <w:rsid w:val="00B277DF"/>
    <w:rsid w:val="00B27B3A"/>
    <w:rsid w:val="00B27E2D"/>
    <w:rsid w:val="00B27F36"/>
    <w:rsid w:val="00B27F97"/>
    <w:rsid w:val="00B30296"/>
    <w:rsid w:val="00B308BC"/>
    <w:rsid w:val="00B30CD7"/>
    <w:rsid w:val="00B3102D"/>
    <w:rsid w:val="00B312E8"/>
    <w:rsid w:val="00B31799"/>
    <w:rsid w:val="00B317F7"/>
    <w:rsid w:val="00B32105"/>
    <w:rsid w:val="00B322E8"/>
    <w:rsid w:val="00B325B0"/>
    <w:rsid w:val="00B3296B"/>
    <w:rsid w:val="00B32FC2"/>
    <w:rsid w:val="00B33596"/>
    <w:rsid w:val="00B3365F"/>
    <w:rsid w:val="00B336CE"/>
    <w:rsid w:val="00B3371E"/>
    <w:rsid w:val="00B337FF"/>
    <w:rsid w:val="00B33817"/>
    <w:rsid w:val="00B33845"/>
    <w:rsid w:val="00B338C0"/>
    <w:rsid w:val="00B33B18"/>
    <w:rsid w:val="00B33D0D"/>
    <w:rsid w:val="00B34113"/>
    <w:rsid w:val="00B3547E"/>
    <w:rsid w:val="00B35671"/>
    <w:rsid w:val="00B358D8"/>
    <w:rsid w:val="00B35B09"/>
    <w:rsid w:val="00B35F6B"/>
    <w:rsid w:val="00B3636B"/>
    <w:rsid w:val="00B3637B"/>
    <w:rsid w:val="00B3659E"/>
    <w:rsid w:val="00B365AA"/>
    <w:rsid w:val="00B366E8"/>
    <w:rsid w:val="00B36E52"/>
    <w:rsid w:val="00B37190"/>
    <w:rsid w:val="00B3732D"/>
    <w:rsid w:val="00B37398"/>
    <w:rsid w:val="00B37CDA"/>
    <w:rsid w:val="00B37DF8"/>
    <w:rsid w:val="00B4023C"/>
    <w:rsid w:val="00B4045B"/>
    <w:rsid w:val="00B405D1"/>
    <w:rsid w:val="00B4069C"/>
    <w:rsid w:val="00B40872"/>
    <w:rsid w:val="00B40E3C"/>
    <w:rsid w:val="00B4128E"/>
    <w:rsid w:val="00B41375"/>
    <w:rsid w:val="00B414F9"/>
    <w:rsid w:val="00B41A8E"/>
    <w:rsid w:val="00B42364"/>
    <w:rsid w:val="00B423ED"/>
    <w:rsid w:val="00B4254D"/>
    <w:rsid w:val="00B42799"/>
    <w:rsid w:val="00B429EE"/>
    <w:rsid w:val="00B43349"/>
    <w:rsid w:val="00B43461"/>
    <w:rsid w:val="00B43986"/>
    <w:rsid w:val="00B43A9D"/>
    <w:rsid w:val="00B43C69"/>
    <w:rsid w:val="00B44032"/>
    <w:rsid w:val="00B44378"/>
    <w:rsid w:val="00B44595"/>
    <w:rsid w:val="00B447C5"/>
    <w:rsid w:val="00B4490B"/>
    <w:rsid w:val="00B449F5"/>
    <w:rsid w:val="00B44C38"/>
    <w:rsid w:val="00B44FED"/>
    <w:rsid w:val="00B45136"/>
    <w:rsid w:val="00B45384"/>
    <w:rsid w:val="00B46619"/>
    <w:rsid w:val="00B46AFD"/>
    <w:rsid w:val="00B46CFD"/>
    <w:rsid w:val="00B46E5D"/>
    <w:rsid w:val="00B4797F"/>
    <w:rsid w:val="00B479F7"/>
    <w:rsid w:val="00B47AA1"/>
    <w:rsid w:val="00B47F51"/>
    <w:rsid w:val="00B501C1"/>
    <w:rsid w:val="00B50306"/>
    <w:rsid w:val="00B507F0"/>
    <w:rsid w:val="00B50BAE"/>
    <w:rsid w:val="00B50E9E"/>
    <w:rsid w:val="00B524BE"/>
    <w:rsid w:val="00B52584"/>
    <w:rsid w:val="00B53885"/>
    <w:rsid w:val="00B53897"/>
    <w:rsid w:val="00B53A52"/>
    <w:rsid w:val="00B53C88"/>
    <w:rsid w:val="00B53D0D"/>
    <w:rsid w:val="00B53D28"/>
    <w:rsid w:val="00B54091"/>
    <w:rsid w:val="00B54DB3"/>
    <w:rsid w:val="00B54FDD"/>
    <w:rsid w:val="00B55444"/>
    <w:rsid w:val="00B559E8"/>
    <w:rsid w:val="00B55ADF"/>
    <w:rsid w:val="00B55B42"/>
    <w:rsid w:val="00B55C8A"/>
    <w:rsid w:val="00B55FC8"/>
    <w:rsid w:val="00B56325"/>
    <w:rsid w:val="00B56529"/>
    <w:rsid w:val="00B5686F"/>
    <w:rsid w:val="00B5714F"/>
    <w:rsid w:val="00B572DC"/>
    <w:rsid w:val="00B57866"/>
    <w:rsid w:val="00B57B48"/>
    <w:rsid w:val="00B57B7D"/>
    <w:rsid w:val="00B57CBE"/>
    <w:rsid w:val="00B57FD4"/>
    <w:rsid w:val="00B60290"/>
    <w:rsid w:val="00B60565"/>
    <w:rsid w:val="00B60693"/>
    <w:rsid w:val="00B608FB"/>
    <w:rsid w:val="00B610ED"/>
    <w:rsid w:val="00B6117D"/>
    <w:rsid w:val="00B61D13"/>
    <w:rsid w:val="00B6277D"/>
    <w:rsid w:val="00B6282C"/>
    <w:rsid w:val="00B62C36"/>
    <w:rsid w:val="00B63720"/>
    <w:rsid w:val="00B63BB6"/>
    <w:rsid w:val="00B63F6D"/>
    <w:rsid w:val="00B6436C"/>
    <w:rsid w:val="00B6437C"/>
    <w:rsid w:val="00B64418"/>
    <w:rsid w:val="00B64905"/>
    <w:rsid w:val="00B64F50"/>
    <w:rsid w:val="00B65295"/>
    <w:rsid w:val="00B65A45"/>
    <w:rsid w:val="00B65C20"/>
    <w:rsid w:val="00B65F74"/>
    <w:rsid w:val="00B66411"/>
    <w:rsid w:val="00B6693F"/>
    <w:rsid w:val="00B66A3F"/>
    <w:rsid w:val="00B674B6"/>
    <w:rsid w:val="00B67507"/>
    <w:rsid w:val="00B67767"/>
    <w:rsid w:val="00B67B28"/>
    <w:rsid w:val="00B71404"/>
    <w:rsid w:val="00B71654"/>
    <w:rsid w:val="00B723C9"/>
    <w:rsid w:val="00B72700"/>
    <w:rsid w:val="00B72D1F"/>
    <w:rsid w:val="00B72D2D"/>
    <w:rsid w:val="00B732BB"/>
    <w:rsid w:val="00B734F6"/>
    <w:rsid w:val="00B737EF"/>
    <w:rsid w:val="00B73969"/>
    <w:rsid w:val="00B73A26"/>
    <w:rsid w:val="00B7424D"/>
    <w:rsid w:val="00B749CD"/>
    <w:rsid w:val="00B75037"/>
    <w:rsid w:val="00B750D4"/>
    <w:rsid w:val="00B75592"/>
    <w:rsid w:val="00B757A4"/>
    <w:rsid w:val="00B75841"/>
    <w:rsid w:val="00B75863"/>
    <w:rsid w:val="00B75B58"/>
    <w:rsid w:val="00B761EC"/>
    <w:rsid w:val="00B7643D"/>
    <w:rsid w:val="00B76804"/>
    <w:rsid w:val="00B768A9"/>
    <w:rsid w:val="00B768EA"/>
    <w:rsid w:val="00B76906"/>
    <w:rsid w:val="00B76A18"/>
    <w:rsid w:val="00B76A73"/>
    <w:rsid w:val="00B76B28"/>
    <w:rsid w:val="00B777FD"/>
    <w:rsid w:val="00B77E7F"/>
    <w:rsid w:val="00B812CA"/>
    <w:rsid w:val="00B8170A"/>
    <w:rsid w:val="00B81762"/>
    <w:rsid w:val="00B8183E"/>
    <w:rsid w:val="00B81A50"/>
    <w:rsid w:val="00B81DD6"/>
    <w:rsid w:val="00B81E10"/>
    <w:rsid w:val="00B81E1C"/>
    <w:rsid w:val="00B822C4"/>
    <w:rsid w:val="00B823F2"/>
    <w:rsid w:val="00B8244C"/>
    <w:rsid w:val="00B8260A"/>
    <w:rsid w:val="00B8277C"/>
    <w:rsid w:val="00B828B2"/>
    <w:rsid w:val="00B82929"/>
    <w:rsid w:val="00B82CD3"/>
    <w:rsid w:val="00B82ED6"/>
    <w:rsid w:val="00B831F1"/>
    <w:rsid w:val="00B83274"/>
    <w:rsid w:val="00B83EAE"/>
    <w:rsid w:val="00B842D0"/>
    <w:rsid w:val="00B8475E"/>
    <w:rsid w:val="00B84A1E"/>
    <w:rsid w:val="00B84BCA"/>
    <w:rsid w:val="00B84C46"/>
    <w:rsid w:val="00B85969"/>
    <w:rsid w:val="00B85B57"/>
    <w:rsid w:val="00B86120"/>
    <w:rsid w:val="00B862CC"/>
    <w:rsid w:val="00B8657F"/>
    <w:rsid w:val="00B86605"/>
    <w:rsid w:val="00B86DD5"/>
    <w:rsid w:val="00B86FC1"/>
    <w:rsid w:val="00B8757C"/>
    <w:rsid w:val="00B8758B"/>
    <w:rsid w:val="00B8771C"/>
    <w:rsid w:val="00B8773E"/>
    <w:rsid w:val="00B87D4B"/>
    <w:rsid w:val="00B87F6B"/>
    <w:rsid w:val="00B90F05"/>
    <w:rsid w:val="00B9101F"/>
    <w:rsid w:val="00B910AD"/>
    <w:rsid w:val="00B910D2"/>
    <w:rsid w:val="00B9115B"/>
    <w:rsid w:val="00B9134B"/>
    <w:rsid w:val="00B9164C"/>
    <w:rsid w:val="00B91D72"/>
    <w:rsid w:val="00B91DA4"/>
    <w:rsid w:val="00B91E8C"/>
    <w:rsid w:val="00B92D42"/>
    <w:rsid w:val="00B934C8"/>
    <w:rsid w:val="00B9375B"/>
    <w:rsid w:val="00B93823"/>
    <w:rsid w:val="00B9385C"/>
    <w:rsid w:val="00B93A10"/>
    <w:rsid w:val="00B93A78"/>
    <w:rsid w:val="00B93BF8"/>
    <w:rsid w:val="00B93F09"/>
    <w:rsid w:val="00B93F22"/>
    <w:rsid w:val="00B9410F"/>
    <w:rsid w:val="00B94244"/>
    <w:rsid w:val="00B9447D"/>
    <w:rsid w:val="00B9463C"/>
    <w:rsid w:val="00B94734"/>
    <w:rsid w:val="00B94845"/>
    <w:rsid w:val="00B948EA"/>
    <w:rsid w:val="00B94BF9"/>
    <w:rsid w:val="00B951C4"/>
    <w:rsid w:val="00B951E5"/>
    <w:rsid w:val="00B95413"/>
    <w:rsid w:val="00B95809"/>
    <w:rsid w:val="00B95D03"/>
    <w:rsid w:val="00B95D75"/>
    <w:rsid w:val="00B95E03"/>
    <w:rsid w:val="00B961A6"/>
    <w:rsid w:val="00B96A89"/>
    <w:rsid w:val="00B96B49"/>
    <w:rsid w:val="00B96C16"/>
    <w:rsid w:val="00B9730B"/>
    <w:rsid w:val="00B9771B"/>
    <w:rsid w:val="00B979DB"/>
    <w:rsid w:val="00B97ECD"/>
    <w:rsid w:val="00BA02DB"/>
    <w:rsid w:val="00BA02FB"/>
    <w:rsid w:val="00BA0852"/>
    <w:rsid w:val="00BA0FD4"/>
    <w:rsid w:val="00BA11B9"/>
    <w:rsid w:val="00BA1316"/>
    <w:rsid w:val="00BA1699"/>
    <w:rsid w:val="00BA1731"/>
    <w:rsid w:val="00BA17AC"/>
    <w:rsid w:val="00BA17F0"/>
    <w:rsid w:val="00BA17FE"/>
    <w:rsid w:val="00BA1859"/>
    <w:rsid w:val="00BA1A59"/>
    <w:rsid w:val="00BA1A79"/>
    <w:rsid w:val="00BA1CC6"/>
    <w:rsid w:val="00BA1D7D"/>
    <w:rsid w:val="00BA1D8D"/>
    <w:rsid w:val="00BA206F"/>
    <w:rsid w:val="00BA22EA"/>
    <w:rsid w:val="00BA23C2"/>
    <w:rsid w:val="00BA28DF"/>
    <w:rsid w:val="00BA2A20"/>
    <w:rsid w:val="00BA2B84"/>
    <w:rsid w:val="00BA3AAB"/>
    <w:rsid w:val="00BA3CC2"/>
    <w:rsid w:val="00BA3F3A"/>
    <w:rsid w:val="00BA4138"/>
    <w:rsid w:val="00BA4981"/>
    <w:rsid w:val="00BA4AFF"/>
    <w:rsid w:val="00BA4D89"/>
    <w:rsid w:val="00BA586E"/>
    <w:rsid w:val="00BA5BB5"/>
    <w:rsid w:val="00BA5C1A"/>
    <w:rsid w:val="00BA60D6"/>
    <w:rsid w:val="00BA64F8"/>
    <w:rsid w:val="00BA702D"/>
    <w:rsid w:val="00BA713B"/>
    <w:rsid w:val="00BA741D"/>
    <w:rsid w:val="00BA7D0E"/>
    <w:rsid w:val="00BA7F1D"/>
    <w:rsid w:val="00BB003A"/>
    <w:rsid w:val="00BB03F2"/>
    <w:rsid w:val="00BB066C"/>
    <w:rsid w:val="00BB0717"/>
    <w:rsid w:val="00BB0B4B"/>
    <w:rsid w:val="00BB0DD4"/>
    <w:rsid w:val="00BB1275"/>
    <w:rsid w:val="00BB1420"/>
    <w:rsid w:val="00BB1931"/>
    <w:rsid w:val="00BB1B33"/>
    <w:rsid w:val="00BB1C0E"/>
    <w:rsid w:val="00BB1CB4"/>
    <w:rsid w:val="00BB2826"/>
    <w:rsid w:val="00BB2A51"/>
    <w:rsid w:val="00BB2DAB"/>
    <w:rsid w:val="00BB4044"/>
    <w:rsid w:val="00BB42F0"/>
    <w:rsid w:val="00BB452F"/>
    <w:rsid w:val="00BB4C9E"/>
    <w:rsid w:val="00BB51BE"/>
    <w:rsid w:val="00BB51F2"/>
    <w:rsid w:val="00BB5254"/>
    <w:rsid w:val="00BB5841"/>
    <w:rsid w:val="00BB5FF9"/>
    <w:rsid w:val="00BB66D3"/>
    <w:rsid w:val="00BB6BB6"/>
    <w:rsid w:val="00BB764B"/>
    <w:rsid w:val="00BB79D4"/>
    <w:rsid w:val="00BB7A31"/>
    <w:rsid w:val="00BB7B2A"/>
    <w:rsid w:val="00BC0434"/>
    <w:rsid w:val="00BC059A"/>
    <w:rsid w:val="00BC087A"/>
    <w:rsid w:val="00BC0AA7"/>
    <w:rsid w:val="00BC0D37"/>
    <w:rsid w:val="00BC0D81"/>
    <w:rsid w:val="00BC1655"/>
    <w:rsid w:val="00BC1AB0"/>
    <w:rsid w:val="00BC1EF3"/>
    <w:rsid w:val="00BC201E"/>
    <w:rsid w:val="00BC228D"/>
    <w:rsid w:val="00BC2319"/>
    <w:rsid w:val="00BC2603"/>
    <w:rsid w:val="00BC2C5A"/>
    <w:rsid w:val="00BC34DE"/>
    <w:rsid w:val="00BC3711"/>
    <w:rsid w:val="00BC381E"/>
    <w:rsid w:val="00BC3921"/>
    <w:rsid w:val="00BC3FB9"/>
    <w:rsid w:val="00BC40B6"/>
    <w:rsid w:val="00BC40C0"/>
    <w:rsid w:val="00BC40D4"/>
    <w:rsid w:val="00BC43DE"/>
    <w:rsid w:val="00BC446A"/>
    <w:rsid w:val="00BC44B6"/>
    <w:rsid w:val="00BC4544"/>
    <w:rsid w:val="00BC4BCE"/>
    <w:rsid w:val="00BC5D39"/>
    <w:rsid w:val="00BC5F03"/>
    <w:rsid w:val="00BC64B8"/>
    <w:rsid w:val="00BC6686"/>
    <w:rsid w:val="00BC6DCB"/>
    <w:rsid w:val="00BC702B"/>
    <w:rsid w:val="00BC7055"/>
    <w:rsid w:val="00BC75CB"/>
    <w:rsid w:val="00BC79D1"/>
    <w:rsid w:val="00BC7D94"/>
    <w:rsid w:val="00BD06F3"/>
    <w:rsid w:val="00BD0833"/>
    <w:rsid w:val="00BD0E03"/>
    <w:rsid w:val="00BD0E51"/>
    <w:rsid w:val="00BD19B2"/>
    <w:rsid w:val="00BD19D3"/>
    <w:rsid w:val="00BD221F"/>
    <w:rsid w:val="00BD2800"/>
    <w:rsid w:val="00BD28DE"/>
    <w:rsid w:val="00BD2DAE"/>
    <w:rsid w:val="00BD2E23"/>
    <w:rsid w:val="00BD3459"/>
    <w:rsid w:val="00BD3786"/>
    <w:rsid w:val="00BD3E2E"/>
    <w:rsid w:val="00BD40F5"/>
    <w:rsid w:val="00BD4339"/>
    <w:rsid w:val="00BD441A"/>
    <w:rsid w:val="00BD46DE"/>
    <w:rsid w:val="00BD489D"/>
    <w:rsid w:val="00BD4AFD"/>
    <w:rsid w:val="00BD51C4"/>
    <w:rsid w:val="00BD5213"/>
    <w:rsid w:val="00BD594B"/>
    <w:rsid w:val="00BD65BE"/>
    <w:rsid w:val="00BD6EED"/>
    <w:rsid w:val="00BD701E"/>
    <w:rsid w:val="00BD7221"/>
    <w:rsid w:val="00BD7AE2"/>
    <w:rsid w:val="00BD7DCA"/>
    <w:rsid w:val="00BE013F"/>
    <w:rsid w:val="00BE0179"/>
    <w:rsid w:val="00BE019C"/>
    <w:rsid w:val="00BE042B"/>
    <w:rsid w:val="00BE0617"/>
    <w:rsid w:val="00BE0694"/>
    <w:rsid w:val="00BE0BD3"/>
    <w:rsid w:val="00BE1250"/>
    <w:rsid w:val="00BE1589"/>
    <w:rsid w:val="00BE15FF"/>
    <w:rsid w:val="00BE1853"/>
    <w:rsid w:val="00BE1C99"/>
    <w:rsid w:val="00BE24FA"/>
    <w:rsid w:val="00BE2932"/>
    <w:rsid w:val="00BE2E89"/>
    <w:rsid w:val="00BE2EA7"/>
    <w:rsid w:val="00BE3079"/>
    <w:rsid w:val="00BE3D56"/>
    <w:rsid w:val="00BE3F77"/>
    <w:rsid w:val="00BE461B"/>
    <w:rsid w:val="00BE4A81"/>
    <w:rsid w:val="00BE51DF"/>
    <w:rsid w:val="00BE5255"/>
    <w:rsid w:val="00BE5971"/>
    <w:rsid w:val="00BE5B75"/>
    <w:rsid w:val="00BE5B86"/>
    <w:rsid w:val="00BE6227"/>
    <w:rsid w:val="00BE6316"/>
    <w:rsid w:val="00BE6562"/>
    <w:rsid w:val="00BE68B2"/>
    <w:rsid w:val="00BE6B9E"/>
    <w:rsid w:val="00BF004B"/>
    <w:rsid w:val="00BF02FA"/>
    <w:rsid w:val="00BF03F5"/>
    <w:rsid w:val="00BF0542"/>
    <w:rsid w:val="00BF0652"/>
    <w:rsid w:val="00BF0A63"/>
    <w:rsid w:val="00BF1280"/>
    <w:rsid w:val="00BF1414"/>
    <w:rsid w:val="00BF15CA"/>
    <w:rsid w:val="00BF1907"/>
    <w:rsid w:val="00BF19D7"/>
    <w:rsid w:val="00BF1C8C"/>
    <w:rsid w:val="00BF1F29"/>
    <w:rsid w:val="00BF2865"/>
    <w:rsid w:val="00BF2FF0"/>
    <w:rsid w:val="00BF36FC"/>
    <w:rsid w:val="00BF3AC9"/>
    <w:rsid w:val="00BF4407"/>
    <w:rsid w:val="00BF50A4"/>
    <w:rsid w:val="00BF53DF"/>
    <w:rsid w:val="00BF5682"/>
    <w:rsid w:val="00BF59C1"/>
    <w:rsid w:val="00BF5F9E"/>
    <w:rsid w:val="00BF6094"/>
    <w:rsid w:val="00BF610F"/>
    <w:rsid w:val="00BF6904"/>
    <w:rsid w:val="00BF6C18"/>
    <w:rsid w:val="00BF6D45"/>
    <w:rsid w:val="00BF7983"/>
    <w:rsid w:val="00BF7C6D"/>
    <w:rsid w:val="00C00040"/>
    <w:rsid w:val="00C003E4"/>
    <w:rsid w:val="00C00954"/>
    <w:rsid w:val="00C00CB2"/>
    <w:rsid w:val="00C012DE"/>
    <w:rsid w:val="00C0143E"/>
    <w:rsid w:val="00C014AA"/>
    <w:rsid w:val="00C01DD3"/>
    <w:rsid w:val="00C01F01"/>
    <w:rsid w:val="00C02611"/>
    <w:rsid w:val="00C02771"/>
    <w:rsid w:val="00C030AB"/>
    <w:rsid w:val="00C033BE"/>
    <w:rsid w:val="00C03837"/>
    <w:rsid w:val="00C03970"/>
    <w:rsid w:val="00C03B36"/>
    <w:rsid w:val="00C03E50"/>
    <w:rsid w:val="00C03FB3"/>
    <w:rsid w:val="00C04000"/>
    <w:rsid w:val="00C041BE"/>
    <w:rsid w:val="00C04566"/>
    <w:rsid w:val="00C048A0"/>
    <w:rsid w:val="00C05135"/>
    <w:rsid w:val="00C05549"/>
    <w:rsid w:val="00C05667"/>
    <w:rsid w:val="00C05741"/>
    <w:rsid w:val="00C05A9B"/>
    <w:rsid w:val="00C05C48"/>
    <w:rsid w:val="00C05D2C"/>
    <w:rsid w:val="00C067CF"/>
    <w:rsid w:val="00C06A12"/>
    <w:rsid w:val="00C06D38"/>
    <w:rsid w:val="00C07146"/>
    <w:rsid w:val="00C07381"/>
    <w:rsid w:val="00C073D5"/>
    <w:rsid w:val="00C07432"/>
    <w:rsid w:val="00C0746B"/>
    <w:rsid w:val="00C07992"/>
    <w:rsid w:val="00C07B15"/>
    <w:rsid w:val="00C07C84"/>
    <w:rsid w:val="00C07FD6"/>
    <w:rsid w:val="00C111A3"/>
    <w:rsid w:val="00C11388"/>
    <w:rsid w:val="00C11D0A"/>
    <w:rsid w:val="00C121A3"/>
    <w:rsid w:val="00C123C3"/>
    <w:rsid w:val="00C129BB"/>
    <w:rsid w:val="00C12C66"/>
    <w:rsid w:val="00C131FA"/>
    <w:rsid w:val="00C13662"/>
    <w:rsid w:val="00C13909"/>
    <w:rsid w:val="00C13926"/>
    <w:rsid w:val="00C14247"/>
    <w:rsid w:val="00C143EA"/>
    <w:rsid w:val="00C145B9"/>
    <w:rsid w:val="00C14FA1"/>
    <w:rsid w:val="00C15111"/>
    <w:rsid w:val="00C154FB"/>
    <w:rsid w:val="00C15522"/>
    <w:rsid w:val="00C1557F"/>
    <w:rsid w:val="00C156E8"/>
    <w:rsid w:val="00C1576D"/>
    <w:rsid w:val="00C15D4B"/>
    <w:rsid w:val="00C16154"/>
    <w:rsid w:val="00C16243"/>
    <w:rsid w:val="00C16EC8"/>
    <w:rsid w:val="00C16F2C"/>
    <w:rsid w:val="00C17125"/>
    <w:rsid w:val="00C1715C"/>
    <w:rsid w:val="00C1747A"/>
    <w:rsid w:val="00C17533"/>
    <w:rsid w:val="00C17AAB"/>
    <w:rsid w:val="00C20271"/>
    <w:rsid w:val="00C20A58"/>
    <w:rsid w:val="00C20A59"/>
    <w:rsid w:val="00C20AAC"/>
    <w:rsid w:val="00C20ACB"/>
    <w:rsid w:val="00C213AA"/>
    <w:rsid w:val="00C21935"/>
    <w:rsid w:val="00C21CA3"/>
    <w:rsid w:val="00C221D4"/>
    <w:rsid w:val="00C2251C"/>
    <w:rsid w:val="00C2277D"/>
    <w:rsid w:val="00C22DA5"/>
    <w:rsid w:val="00C22E9D"/>
    <w:rsid w:val="00C233F2"/>
    <w:rsid w:val="00C239DB"/>
    <w:rsid w:val="00C23FAF"/>
    <w:rsid w:val="00C241AE"/>
    <w:rsid w:val="00C24BAD"/>
    <w:rsid w:val="00C255CA"/>
    <w:rsid w:val="00C256C6"/>
    <w:rsid w:val="00C25B08"/>
    <w:rsid w:val="00C25DB1"/>
    <w:rsid w:val="00C25F58"/>
    <w:rsid w:val="00C2602B"/>
    <w:rsid w:val="00C2679A"/>
    <w:rsid w:val="00C270C9"/>
    <w:rsid w:val="00C273CC"/>
    <w:rsid w:val="00C274D5"/>
    <w:rsid w:val="00C27924"/>
    <w:rsid w:val="00C27A05"/>
    <w:rsid w:val="00C27E10"/>
    <w:rsid w:val="00C27E5F"/>
    <w:rsid w:val="00C27E60"/>
    <w:rsid w:val="00C30013"/>
    <w:rsid w:val="00C301A5"/>
    <w:rsid w:val="00C30434"/>
    <w:rsid w:val="00C30485"/>
    <w:rsid w:val="00C306A7"/>
    <w:rsid w:val="00C30BE0"/>
    <w:rsid w:val="00C317FB"/>
    <w:rsid w:val="00C31DA9"/>
    <w:rsid w:val="00C32C5E"/>
    <w:rsid w:val="00C33222"/>
    <w:rsid w:val="00C3346F"/>
    <w:rsid w:val="00C3387E"/>
    <w:rsid w:val="00C3413E"/>
    <w:rsid w:val="00C3428C"/>
    <w:rsid w:val="00C3480F"/>
    <w:rsid w:val="00C348E5"/>
    <w:rsid w:val="00C352A9"/>
    <w:rsid w:val="00C35BAD"/>
    <w:rsid w:val="00C35E63"/>
    <w:rsid w:val="00C35EFF"/>
    <w:rsid w:val="00C36C87"/>
    <w:rsid w:val="00C36F2A"/>
    <w:rsid w:val="00C36F70"/>
    <w:rsid w:val="00C36FF9"/>
    <w:rsid w:val="00C374C4"/>
    <w:rsid w:val="00C377CE"/>
    <w:rsid w:val="00C37F4A"/>
    <w:rsid w:val="00C401DD"/>
    <w:rsid w:val="00C401EC"/>
    <w:rsid w:val="00C40D75"/>
    <w:rsid w:val="00C40E6C"/>
    <w:rsid w:val="00C41BA3"/>
    <w:rsid w:val="00C41D2A"/>
    <w:rsid w:val="00C41DF1"/>
    <w:rsid w:val="00C420F4"/>
    <w:rsid w:val="00C42266"/>
    <w:rsid w:val="00C4240C"/>
    <w:rsid w:val="00C4279B"/>
    <w:rsid w:val="00C42A7D"/>
    <w:rsid w:val="00C42EEA"/>
    <w:rsid w:val="00C4330F"/>
    <w:rsid w:val="00C434AD"/>
    <w:rsid w:val="00C43522"/>
    <w:rsid w:val="00C43729"/>
    <w:rsid w:val="00C4374A"/>
    <w:rsid w:val="00C43782"/>
    <w:rsid w:val="00C43E69"/>
    <w:rsid w:val="00C43FA4"/>
    <w:rsid w:val="00C444D8"/>
    <w:rsid w:val="00C44751"/>
    <w:rsid w:val="00C44D52"/>
    <w:rsid w:val="00C451E5"/>
    <w:rsid w:val="00C45239"/>
    <w:rsid w:val="00C45C12"/>
    <w:rsid w:val="00C45E96"/>
    <w:rsid w:val="00C46326"/>
    <w:rsid w:val="00C464DB"/>
    <w:rsid w:val="00C4679E"/>
    <w:rsid w:val="00C4708F"/>
    <w:rsid w:val="00C472D5"/>
    <w:rsid w:val="00C47388"/>
    <w:rsid w:val="00C478FC"/>
    <w:rsid w:val="00C479CA"/>
    <w:rsid w:val="00C502F9"/>
    <w:rsid w:val="00C50321"/>
    <w:rsid w:val="00C50864"/>
    <w:rsid w:val="00C50874"/>
    <w:rsid w:val="00C50BB3"/>
    <w:rsid w:val="00C511D8"/>
    <w:rsid w:val="00C51290"/>
    <w:rsid w:val="00C5136E"/>
    <w:rsid w:val="00C513A9"/>
    <w:rsid w:val="00C51453"/>
    <w:rsid w:val="00C515E0"/>
    <w:rsid w:val="00C51A61"/>
    <w:rsid w:val="00C5203D"/>
    <w:rsid w:val="00C522C7"/>
    <w:rsid w:val="00C5239A"/>
    <w:rsid w:val="00C5288A"/>
    <w:rsid w:val="00C52AAF"/>
    <w:rsid w:val="00C533DC"/>
    <w:rsid w:val="00C540AC"/>
    <w:rsid w:val="00C54480"/>
    <w:rsid w:val="00C547A4"/>
    <w:rsid w:val="00C54800"/>
    <w:rsid w:val="00C5498D"/>
    <w:rsid w:val="00C54BC6"/>
    <w:rsid w:val="00C55125"/>
    <w:rsid w:val="00C55A11"/>
    <w:rsid w:val="00C55B28"/>
    <w:rsid w:val="00C55E23"/>
    <w:rsid w:val="00C5649D"/>
    <w:rsid w:val="00C567A3"/>
    <w:rsid w:val="00C56CCB"/>
    <w:rsid w:val="00C57021"/>
    <w:rsid w:val="00C57311"/>
    <w:rsid w:val="00C57519"/>
    <w:rsid w:val="00C5754A"/>
    <w:rsid w:val="00C57A1A"/>
    <w:rsid w:val="00C57E31"/>
    <w:rsid w:val="00C600E7"/>
    <w:rsid w:val="00C60D70"/>
    <w:rsid w:val="00C60EA6"/>
    <w:rsid w:val="00C610E4"/>
    <w:rsid w:val="00C6161F"/>
    <w:rsid w:val="00C61A81"/>
    <w:rsid w:val="00C61B95"/>
    <w:rsid w:val="00C6216C"/>
    <w:rsid w:val="00C626E8"/>
    <w:rsid w:val="00C62D07"/>
    <w:rsid w:val="00C62D76"/>
    <w:rsid w:val="00C6310E"/>
    <w:rsid w:val="00C63183"/>
    <w:rsid w:val="00C637A5"/>
    <w:rsid w:val="00C654CA"/>
    <w:rsid w:val="00C65F2A"/>
    <w:rsid w:val="00C6600A"/>
    <w:rsid w:val="00C660CE"/>
    <w:rsid w:val="00C66885"/>
    <w:rsid w:val="00C6694C"/>
    <w:rsid w:val="00C66A74"/>
    <w:rsid w:val="00C6712F"/>
    <w:rsid w:val="00C67350"/>
    <w:rsid w:val="00C675A5"/>
    <w:rsid w:val="00C67909"/>
    <w:rsid w:val="00C67A2E"/>
    <w:rsid w:val="00C67CD0"/>
    <w:rsid w:val="00C67FE3"/>
    <w:rsid w:val="00C7001B"/>
    <w:rsid w:val="00C7013F"/>
    <w:rsid w:val="00C70179"/>
    <w:rsid w:val="00C7069D"/>
    <w:rsid w:val="00C70CA6"/>
    <w:rsid w:val="00C70CAC"/>
    <w:rsid w:val="00C713B8"/>
    <w:rsid w:val="00C7196B"/>
    <w:rsid w:val="00C71AA9"/>
    <w:rsid w:val="00C7217B"/>
    <w:rsid w:val="00C7223A"/>
    <w:rsid w:val="00C7273A"/>
    <w:rsid w:val="00C729FC"/>
    <w:rsid w:val="00C72D4F"/>
    <w:rsid w:val="00C73092"/>
    <w:rsid w:val="00C731A0"/>
    <w:rsid w:val="00C73771"/>
    <w:rsid w:val="00C73A16"/>
    <w:rsid w:val="00C73D59"/>
    <w:rsid w:val="00C73EB4"/>
    <w:rsid w:val="00C740AC"/>
    <w:rsid w:val="00C7416B"/>
    <w:rsid w:val="00C74212"/>
    <w:rsid w:val="00C74DC9"/>
    <w:rsid w:val="00C74DF1"/>
    <w:rsid w:val="00C75247"/>
    <w:rsid w:val="00C75ED7"/>
    <w:rsid w:val="00C76292"/>
    <w:rsid w:val="00C762B0"/>
    <w:rsid w:val="00C76450"/>
    <w:rsid w:val="00C76AC4"/>
    <w:rsid w:val="00C76B83"/>
    <w:rsid w:val="00C76C6B"/>
    <w:rsid w:val="00C774B6"/>
    <w:rsid w:val="00C77511"/>
    <w:rsid w:val="00C779A9"/>
    <w:rsid w:val="00C77B0A"/>
    <w:rsid w:val="00C77F5E"/>
    <w:rsid w:val="00C77F84"/>
    <w:rsid w:val="00C80902"/>
    <w:rsid w:val="00C81531"/>
    <w:rsid w:val="00C8182B"/>
    <w:rsid w:val="00C82763"/>
    <w:rsid w:val="00C8376A"/>
    <w:rsid w:val="00C837D9"/>
    <w:rsid w:val="00C83F83"/>
    <w:rsid w:val="00C84A8C"/>
    <w:rsid w:val="00C84B42"/>
    <w:rsid w:val="00C84C34"/>
    <w:rsid w:val="00C85344"/>
    <w:rsid w:val="00C85878"/>
    <w:rsid w:val="00C858F7"/>
    <w:rsid w:val="00C85BCB"/>
    <w:rsid w:val="00C85D49"/>
    <w:rsid w:val="00C868A2"/>
    <w:rsid w:val="00C86CCC"/>
    <w:rsid w:val="00C870EF"/>
    <w:rsid w:val="00C871A9"/>
    <w:rsid w:val="00C873FD"/>
    <w:rsid w:val="00C90516"/>
    <w:rsid w:val="00C90589"/>
    <w:rsid w:val="00C90C4A"/>
    <w:rsid w:val="00C91301"/>
    <w:rsid w:val="00C91494"/>
    <w:rsid w:val="00C914C1"/>
    <w:rsid w:val="00C915BC"/>
    <w:rsid w:val="00C91AD8"/>
    <w:rsid w:val="00C91E44"/>
    <w:rsid w:val="00C9240D"/>
    <w:rsid w:val="00C9295A"/>
    <w:rsid w:val="00C92F68"/>
    <w:rsid w:val="00C93270"/>
    <w:rsid w:val="00C93376"/>
    <w:rsid w:val="00C93439"/>
    <w:rsid w:val="00C93765"/>
    <w:rsid w:val="00C939AB"/>
    <w:rsid w:val="00C93B81"/>
    <w:rsid w:val="00C93BC1"/>
    <w:rsid w:val="00C93CCE"/>
    <w:rsid w:val="00C94CC7"/>
    <w:rsid w:val="00C95C52"/>
    <w:rsid w:val="00C96287"/>
    <w:rsid w:val="00C96600"/>
    <w:rsid w:val="00C96640"/>
    <w:rsid w:val="00C96A60"/>
    <w:rsid w:val="00C970A5"/>
    <w:rsid w:val="00C970D8"/>
    <w:rsid w:val="00C9772D"/>
    <w:rsid w:val="00C97CBB"/>
    <w:rsid w:val="00C97CC5"/>
    <w:rsid w:val="00C97E6E"/>
    <w:rsid w:val="00C97F6E"/>
    <w:rsid w:val="00CA0420"/>
    <w:rsid w:val="00CA0791"/>
    <w:rsid w:val="00CA22FD"/>
    <w:rsid w:val="00CA2DC5"/>
    <w:rsid w:val="00CA2E3C"/>
    <w:rsid w:val="00CA3133"/>
    <w:rsid w:val="00CA31FD"/>
    <w:rsid w:val="00CA3561"/>
    <w:rsid w:val="00CA38E9"/>
    <w:rsid w:val="00CA3B19"/>
    <w:rsid w:val="00CA400C"/>
    <w:rsid w:val="00CA4985"/>
    <w:rsid w:val="00CA4FAE"/>
    <w:rsid w:val="00CA52F8"/>
    <w:rsid w:val="00CA5EAD"/>
    <w:rsid w:val="00CA6396"/>
    <w:rsid w:val="00CA6E59"/>
    <w:rsid w:val="00CA6EEB"/>
    <w:rsid w:val="00CA706A"/>
    <w:rsid w:val="00CA7980"/>
    <w:rsid w:val="00CA7CC3"/>
    <w:rsid w:val="00CA7DBC"/>
    <w:rsid w:val="00CB0237"/>
    <w:rsid w:val="00CB0443"/>
    <w:rsid w:val="00CB07C6"/>
    <w:rsid w:val="00CB0998"/>
    <w:rsid w:val="00CB1326"/>
    <w:rsid w:val="00CB1350"/>
    <w:rsid w:val="00CB1781"/>
    <w:rsid w:val="00CB19E9"/>
    <w:rsid w:val="00CB1A9B"/>
    <w:rsid w:val="00CB1B2C"/>
    <w:rsid w:val="00CB1BAC"/>
    <w:rsid w:val="00CB1F10"/>
    <w:rsid w:val="00CB224E"/>
    <w:rsid w:val="00CB272F"/>
    <w:rsid w:val="00CB2946"/>
    <w:rsid w:val="00CB33A4"/>
    <w:rsid w:val="00CB375D"/>
    <w:rsid w:val="00CB37B1"/>
    <w:rsid w:val="00CB49B6"/>
    <w:rsid w:val="00CB4A0A"/>
    <w:rsid w:val="00CB4C23"/>
    <w:rsid w:val="00CB55EF"/>
    <w:rsid w:val="00CB5971"/>
    <w:rsid w:val="00CB63E8"/>
    <w:rsid w:val="00CB6A60"/>
    <w:rsid w:val="00CB6D6A"/>
    <w:rsid w:val="00CB7835"/>
    <w:rsid w:val="00CB7B30"/>
    <w:rsid w:val="00CB7C3E"/>
    <w:rsid w:val="00CC02EB"/>
    <w:rsid w:val="00CC04AF"/>
    <w:rsid w:val="00CC06F6"/>
    <w:rsid w:val="00CC0E7C"/>
    <w:rsid w:val="00CC1661"/>
    <w:rsid w:val="00CC17B5"/>
    <w:rsid w:val="00CC1B3D"/>
    <w:rsid w:val="00CC262D"/>
    <w:rsid w:val="00CC286A"/>
    <w:rsid w:val="00CC37C5"/>
    <w:rsid w:val="00CC38F2"/>
    <w:rsid w:val="00CC39D6"/>
    <w:rsid w:val="00CC4742"/>
    <w:rsid w:val="00CC4760"/>
    <w:rsid w:val="00CC4859"/>
    <w:rsid w:val="00CC489F"/>
    <w:rsid w:val="00CC4A70"/>
    <w:rsid w:val="00CC4FE2"/>
    <w:rsid w:val="00CC502F"/>
    <w:rsid w:val="00CC5D5D"/>
    <w:rsid w:val="00CC67A6"/>
    <w:rsid w:val="00CC6E99"/>
    <w:rsid w:val="00CC712E"/>
    <w:rsid w:val="00CC71AF"/>
    <w:rsid w:val="00CC7FAE"/>
    <w:rsid w:val="00CD0D3A"/>
    <w:rsid w:val="00CD0DAC"/>
    <w:rsid w:val="00CD0F95"/>
    <w:rsid w:val="00CD1027"/>
    <w:rsid w:val="00CD18B5"/>
    <w:rsid w:val="00CD1E8E"/>
    <w:rsid w:val="00CD20FB"/>
    <w:rsid w:val="00CD2CAA"/>
    <w:rsid w:val="00CD2FAA"/>
    <w:rsid w:val="00CD2FE0"/>
    <w:rsid w:val="00CD2FE4"/>
    <w:rsid w:val="00CD30B1"/>
    <w:rsid w:val="00CD3664"/>
    <w:rsid w:val="00CD4622"/>
    <w:rsid w:val="00CD47D2"/>
    <w:rsid w:val="00CD485C"/>
    <w:rsid w:val="00CD49E0"/>
    <w:rsid w:val="00CD4C58"/>
    <w:rsid w:val="00CD4E09"/>
    <w:rsid w:val="00CD4FD3"/>
    <w:rsid w:val="00CD51C9"/>
    <w:rsid w:val="00CD5DB9"/>
    <w:rsid w:val="00CD639F"/>
    <w:rsid w:val="00CD6B55"/>
    <w:rsid w:val="00CD6D8D"/>
    <w:rsid w:val="00CD7169"/>
    <w:rsid w:val="00CD753A"/>
    <w:rsid w:val="00CD75EA"/>
    <w:rsid w:val="00CD76BA"/>
    <w:rsid w:val="00CD773C"/>
    <w:rsid w:val="00CD78DB"/>
    <w:rsid w:val="00CD7EDA"/>
    <w:rsid w:val="00CE0726"/>
    <w:rsid w:val="00CE0D5B"/>
    <w:rsid w:val="00CE1063"/>
    <w:rsid w:val="00CE138A"/>
    <w:rsid w:val="00CE1394"/>
    <w:rsid w:val="00CE1B0E"/>
    <w:rsid w:val="00CE1C1D"/>
    <w:rsid w:val="00CE26AF"/>
    <w:rsid w:val="00CE2A03"/>
    <w:rsid w:val="00CE323B"/>
    <w:rsid w:val="00CE35EB"/>
    <w:rsid w:val="00CE3D05"/>
    <w:rsid w:val="00CE4105"/>
    <w:rsid w:val="00CE4255"/>
    <w:rsid w:val="00CE44BB"/>
    <w:rsid w:val="00CE4514"/>
    <w:rsid w:val="00CE47CC"/>
    <w:rsid w:val="00CE53B6"/>
    <w:rsid w:val="00CE5474"/>
    <w:rsid w:val="00CE54F2"/>
    <w:rsid w:val="00CE5515"/>
    <w:rsid w:val="00CE55FF"/>
    <w:rsid w:val="00CE578E"/>
    <w:rsid w:val="00CE582A"/>
    <w:rsid w:val="00CE5847"/>
    <w:rsid w:val="00CE5925"/>
    <w:rsid w:val="00CE6186"/>
    <w:rsid w:val="00CE61AA"/>
    <w:rsid w:val="00CE6315"/>
    <w:rsid w:val="00CE671A"/>
    <w:rsid w:val="00CE67A8"/>
    <w:rsid w:val="00CE7119"/>
    <w:rsid w:val="00CE74BA"/>
    <w:rsid w:val="00CE7BB8"/>
    <w:rsid w:val="00CE7E50"/>
    <w:rsid w:val="00CE7ED4"/>
    <w:rsid w:val="00CF00EC"/>
    <w:rsid w:val="00CF0449"/>
    <w:rsid w:val="00CF0D2F"/>
    <w:rsid w:val="00CF0D70"/>
    <w:rsid w:val="00CF0FDA"/>
    <w:rsid w:val="00CF12A4"/>
    <w:rsid w:val="00CF1784"/>
    <w:rsid w:val="00CF1C27"/>
    <w:rsid w:val="00CF24DD"/>
    <w:rsid w:val="00CF2845"/>
    <w:rsid w:val="00CF28D6"/>
    <w:rsid w:val="00CF2A1B"/>
    <w:rsid w:val="00CF2D9A"/>
    <w:rsid w:val="00CF3238"/>
    <w:rsid w:val="00CF34DD"/>
    <w:rsid w:val="00CF3872"/>
    <w:rsid w:val="00CF38D8"/>
    <w:rsid w:val="00CF3D08"/>
    <w:rsid w:val="00CF3F57"/>
    <w:rsid w:val="00CF411D"/>
    <w:rsid w:val="00CF4149"/>
    <w:rsid w:val="00CF4286"/>
    <w:rsid w:val="00CF4575"/>
    <w:rsid w:val="00CF5018"/>
    <w:rsid w:val="00CF5207"/>
    <w:rsid w:val="00CF52F6"/>
    <w:rsid w:val="00CF541A"/>
    <w:rsid w:val="00CF547C"/>
    <w:rsid w:val="00CF5D26"/>
    <w:rsid w:val="00CF5D38"/>
    <w:rsid w:val="00CF6780"/>
    <w:rsid w:val="00CF6785"/>
    <w:rsid w:val="00CF6909"/>
    <w:rsid w:val="00CF6990"/>
    <w:rsid w:val="00CF6CF4"/>
    <w:rsid w:val="00CF6D80"/>
    <w:rsid w:val="00CF6FAB"/>
    <w:rsid w:val="00CF7239"/>
    <w:rsid w:val="00CF7328"/>
    <w:rsid w:val="00CF73B2"/>
    <w:rsid w:val="00CF74E1"/>
    <w:rsid w:val="00CF7E23"/>
    <w:rsid w:val="00D001C5"/>
    <w:rsid w:val="00D00473"/>
    <w:rsid w:val="00D0062E"/>
    <w:rsid w:val="00D00653"/>
    <w:rsid w:val="00D00AA9"/>
    <w:rsid w:val="00D00B3A"/>
    <w:rsid w:val="00D00CA0"/>
    <w:rsid w:val="00D00D35"/>
    <w:rsid w:val="00D010E0"/>
    <w:rsid w:val="00D016C7"/>
    <w:rsid w:val="00D01CB7"/>
    <w:rsid w:val="00D0272A"/>
    <w:rsid w:val="00D02BD8"/>
    <w:rsid w:val="00D03322"/>
    <w:rsid w:val="00D0379B"/>
    <w:rsid w:val="00D03B86"/>
    <w:rsid w:val="00D03BA3"/>
    <w:rsid w:val="00D03CBB"/>
    <w:rsid w:val="00D03F6E"/>
    <w:rsid w:val="00D041F9"/>
    <w:rsid w:val="00D04805"/>
    <w:rsid w:val="00D04BF0"/>
    <w:rsid w:val="00D04F28"/>
    <w:rsid w:val="00D050E2"/>
    <w:rsid w:val="00D05429"/>
    <w:rsid w:val="00D054FC"/>
    <w:rsid w:val="00D05A52"/>
    <w:rsid w:val="00D05BEA"/>
    <w:rsid w:val="00D05C7C"/>
    <w:rsid w:val="00D05E5A"/>
    <w:rsid w:val="00D067A5"/>
    <w:rsid w:val="00D06BAD"/>
    <w:rsid w:val="00D06F61"/>
    <w:rsid w:val="00D0713C"/>
    <w:rsid w:val="00D072D3"/>
    <w:rsid w:val="00D07B17"/>
    <w:rsid w:val="00D07D6C"/>
    <w:rsid w:val="00D07F75"/>
    <w:rsid w:val="00D10047"/>
    <w:rsid w:val="00D105B5"/>
    <w:rsid w:val="00D10DE2"/>
    <w:rsid w:val="00D110FF"/>
    <w:rsid w:val="00D112DA"/>
    <w:rsid w:val="00D11D8F"/>
    <w:rsid w:val="00D1206F"/>
    <w:rsid w:val="00D123B8"/>
    <w:rsid w:val="00D12589"/>
    <w:rsid w:val="00D12607"/>
    <w:rsid w:val="00D1297E"/>
    <w:rsid w:val="00D12B6F"/>
    <w:rsid w:val="00D13A97"/>
    <w:rsid w:val="00D14540"/>
    <w:rsid w:val="00D14EF5"/>
    <w:rsid w:val="00D15B6C"/>
    <w:rsid w:val="00D15BA3"/>
    <w:rsid w:val="00D15FAF"/>
    <w:rsid w:val="00D160CB"/>
    <w:rsid w:val="00D16563"/>
    <w:rsid w:val="00D16625"/>
    <w:rsid w:val="00D1681F"/>
    <w:rsid w:val="00D16AB2"/>
    <w:rsid w:val="00D16AD0"/>
    <w:rsid w:val="00D16B60"/>
    <w:rsid w:val="00D16F38"/>
    <w:rsid w:val="00D16F8B"/>
    <w:rsid w:val="00D17136"/>
    <w:rsid w:val="00D17911"/>
    <w:rsid w:val="00D17BD3"/>
    <w:rsid w:val="00D17D66"/>
    <w:rsid w:val="00D17FCE"/>
    <w:rsid w:val="00D2009D"/>
    <w:rsid w:val="00D2085D"/>
    <w:rsid w:val="00D20A54"/>
    <w:rsid w:val="00D217E9"/>
    <w:rsid w:val="00D21FAD"/>
    <w:rsid w:val="00D22012"/>
    <w:rsid w:val="00D225B4"/>
    <w:rsid w:val="00D22EAD"/>
    <w:rsid w:val="00D230DB"/>
    <w:rsid w:val="00D23292"/>
    <w:rsid w:val="00D23314"/>
    <w:rsid w:val="00D235B8"/>
    <w:rsid w:val="00D23A0A"/>
    <w:rsid w:val="00D23EF5"/>
    <w:rsid w:val="00D240C4"/>
    <w:rsid w:val="00D2425D"/>
    <w:rsid w:val="00D24570"/>
    <w:rsid w:val="00D24690"/>
    <w:rsid w:val="00D24B8C"/>
    <w:rsid w:val="00D24EBA"/>
    <w:rsid w:val="00D25583"/>
    <w:rsid w:val="00D2592D"/>
    <w:rsid w:val="00D259F1"/>
    <w:rsid w:val="00D25D3A"/>
    <w:rsid w:val="00D25DCC"/>
    <w:rsid w:val="00D25E0A"/>
    <w:rsid w:val="00D26449"/>
    <w:rsid w:val="00D26819"/>
    <w:rsid w:val="00D26A82"/>
    <w:rsid w:val="00D26C03"/>
    <w:rsid w:val="00D26DAB"/>
    <w:rsid w:val="00D2712C"/>
    <w:rsid w:val="00D27946"/>
    <w:rsid w:val="00D27FBC"/>
    <w:rsid w:val="00D30191"/>
    <w:rsid w:val="00D30532"/>
    <w:rsid w:val="00D30659"/>
    <w:rsid w:val="00D30B0E"/>
    <w:rsid w:val="00D30BA5"/>
    <w:rsid w:val="00D311C6"/>
    <w:rsid w:val="00D32DF0"/>
    <w:rsid w:val="00D32E38"/>
    <w:rsid w:val="00D32F7A"/>
    <w:rsid w:val="00D330AE"/>
    <w:rsid w:val="00D33589"/>
    <w:rsid w:val="00D33BD3"/>
    <w:rsid w:val="00D33EA8"/>
    <w:rsid w:val="00D34064"/>
    <w:rsid w:val="00D34150"/>
    <w:rsid w:val="00D342AE"/>
    <w:rsid w:val="00D34330"/>
    <w:rsid w:val="00D34773"/>
    <w:rsid w:val="00D35601"/>
    <w:rsid w:val="00D35808"/>
    <w:rsid w:val="00D358D6"/>
    <w:rsid w:val="00D35AAB"/>
    <w:rsid w:val="00D35BF9"/>
    <w:rsid w:val="00D362E7"/>
    <w:rsid w:val="00D3633B"/>
    <w:rsid w:val="00D3651D"/>
    <w:rsid w:val="00D365EA"/>
    <w:rsid w:val="00D36A7C"/>
    <w:rsid w:val="00D36ACD"/>
    <w:rsid w:val="00D3712C"/>
    <w:rsid w:val="00D37B64"/>
    <w:rsid w:val="00D37CD8"/>
    <w:rsid w:val="00D37E10"/>
    <w:rsid w:val="00D37FB2"/>
    <w:rsid w:val="00D400E9"/>
    <w:rsid w:val="00D40253"/>
    <w:rsid w:val="00D405E2"/>
    <w:rsid w:val="00D41B92"/>
    <w:rsid w:val="00D42401"/>
    <w:rsid w:val="00D42447"/>
    <w:rsid w:val="00D4249E"/>
    <w:rsid w:val="00D42F05"/>
    <w:rsid w:val="00D42F8B"/>
    <w:rsid w:val="00D43065"/>
    <w:rsid w:val="00D43103"/>
    <w:rsid w:val="00D4365A"/>
    <w:rsid w:val="00D4367A"/>
    <w:rsid w:val="00D4374A"/>
    <w:rsid w:val="00D4395F"/>
    <w:rsid w:val="00D43D51"/>
    <w:rsid w:val="00D441D5"/>
    <w:rsid w:val="00D448E5"/>
    <w:rsid w:val="00D44A65"/>
    <w:rsid w:val="00D45814"/>
    <w:rsid w:val="00D4591C"/>
    <w:rsid w:val="00D45BF5"/>
    <w:rsid w:val="00D46289"/>
    <w:rsid w:val="00D46485"/>
    <w:rsid w:val="00D46BF7"/>
    <w:rsid w:val="00D46C26"/>
    <w:rsid w:val="00D470B3"/>
    <w:rsid w:val="00D470CD"/>
    <w:rsid w:val="00D47561"/>
    <w:rsid w:val="00D47602"/>
    <w:rsid w:val="00D47769"/>
    <w:rsid w:val="00D47913"/>
    <w:rsid w:val="00D47A62"/>
    <w:rsid w:val="00D500D2"/>
    <w:rsid w:val="00D502FA"/>
    <w:rsid w:val="00D5057D"/>
    <w:rsid w:val="00D50EBD"/>
    <w:rsid w:val="00D51147"/>
    <w:rsid w:val="00D5132C"/>
    <w:rsid w:val="00D51366"/>
    <w:rsid w:val="00D51577"/>
    <w:rsid w:val="00D51965"/>
    <w:rsid w:val="00D51D6A"/>
    <w:rsid w:val="00D51E94"/>
    <w:rsid w:val="00D51FBB"/>
    <w:rsid w:val="00D5221B"/>
    <w:rsid w:val="00D52623"/>
    <w:rsid w:val="00D52D8C"/>
    <w:rsid w:val="00D5327E"/>
    <w:rsid w:val="00D5362E"/>
    <w:rsid w:val="00D5376D"/>
    <w:rsid w:val="00D537FE"/>
    <w:rsid w:val="00D539B6"/>
    <w:rsid w:val="00D53C8E"/>
    <w:rsid w:val="00D542B4"/>
    <w:rsid w:val="00D54737"/>
    <w:rsid w:val="00D54A0C"/>
    <w:rsid w:val="00D54CC1"/>
    <w:rsid w:val="00D551BE"/>
    <w:rsid w:val="00D551D3"/>
    <w:rsid w:val="00D557F2"/>
    <w:rsid w:val="00D55D4D"/>
    <w:rsid w:val="00D55D57"/>
    <w:rsid w:val="00D56162"/>
    <w:rsid w:val="00D5620E"/>
    <w:rsid w:val="00D56550"/>
    <w:rsid w:val="00D5662B"/>
    <w:rsid w:val="00D5670D"/>
    <w:rsid w:val="00D56737"/>
    <w:rsid w:val="00D56A5C"/>
    <w:rsid w:val="00D56D60"/>
    <w:rsid w:val="00D56F3D"/>
    <w:rsid w:val="00D57249"/>
    <w:rsid w:val="00D5732E"/>
    <w:rsid w:val="00D57FFB"/>
    <w:rsid w:val="00D60185"/>
    <w:rsid w:val="00D60328"/>
    <w:rsid w:val="00D60955"/>
    <w:rsid w:val="00D60A3A"/>
    <w:rsid w:val="00D60BE1"/>
    <w:rsid w:val="00D60CD5"/>
    <w:rsid w:val="00D60F02"/>
    <w:rsid w:val="00D60FCD"/>
    <w:rsid w:val="00D61800"/>
    <w:rsid w:val="00D61BA8"/>
    <w:rsid w:val="00D61FF9"/>
    <w:rsid w:val="00D6225C"/>
    <w:rsid w:val="00D6239E"/>
    <w:rsid w:val="00D624E8"/>
    <w:rsid w:val="00D62F01"/>
    <w:rsid w:val="00D63209"/>
    <w:rsid w:val="00D63664"/>
    <w:rsid w:val="00D63F86"/>
    <w:rsid w:val="00D64088"/>
    <w:rsid w:val="00D641CA"/>
    <w:rsid w:val="00D64384"/>
    <w:rsid w:val="00D64BBF"/>
    <w:rsid w:val="00D64D5C"/>
    <w:rsid w:val="00D64DB8"/>
    <w:rsid w:val="00D64E2C"/>
    <w:rsid w:val="00D656D7"/>
    <w:rsid w:val="00D65A15"/>
    <w:rsid w:val="00D65E2D"/>
    <w:rsid w:val="00D65FB9"/>
    <w:rsid w:val="00D66324"/>
    <w:rsid w:val="00D664CC"/>
    <w:rsid w:val="00D66829"/>
    <w:rsid w:val="00D668DC"/>
    <w:rsid w:val="00D66904"/>
    <w:rsid w:val="00D67435"/>
    <w:rsid w:val="00D6780B"/>
    <w:rsid w:val="00D679A6"/>
    <w:rsid w:val="00D67DA1"/>
    <w:rsid w:val="00D67ED2"/>
    <w:rsid w:val="00D7002D"/>
    <w:rsid w:val="00D700FD"/>
    <w:rsid w:val="00D70181"/>
    <w:rsid w:val="00D7054F"/>
    <w:rsid w:val="00D70F71"/>
    <w:rsid w:val="00D714F9"/>
    <w:rsid w:val="00D716C8"/>
    <w:rsid w:val="00D71F97"/>
    <w:rsid w:val="00D72236"/>
    <w:rsid w:val="00D72253"/>
    <w:rsid w:val="00D723C0"/>
    <w:rsid w:val="00D724E2"/>
    <w:rsid w:val="00D724F1"/>
    <w:rsid w:val="00D7271A"/>
    <w:rsid w:val="00D729DD"/>
    <w:rsid w:val="00D72BAD"/>
    <w:rsid w:val="00D7366D"/>
    <w:rsid w:val="00D7387D"/>
    <w:rsid w:val="00D73AC7"/>
    <w:rsid w:val="00D73C58"/>
    <w:rsid w:val="00D73CE4"/>
    <w:rsid w:val="00D7402A"/>
    <w:rsid w:val="00D742F6"/>
    <w:rsid w:val="00D7433D"/>
    <w:rsid w:val="00D747CE"/>
    <w:rsid w:val="00D74E6F"/>
    <w:rsid w:val="00D751F8"/>
    <w:rsid w:val="00D76211"/>
    <w:rsid w:val="00D76266"/>
    <w:rsid w:val="00D762A8"/>
    <w:rsid w:val="00D76E07"/>
    <w:rsid w:val="00D770A2"/>
    <w:rsid w:val="00D7733D"/>
    <w:rsid w:val="00D77787"/>
    <w:rsid w:val="00D77B4D"/>
    <w:rsid w:val="00D77D37"/>
    <w:rsid w:val="00D80280"/>
    <w:rsid w:val="00D80DAB"/>
    <w:rsid w:val="00D8100B"/>
    <w:rsid w:val="00D81084"/>
    <w:rsid w:val="00D814A9"/>
    <w:rsid w:val="00D815A9"/>
    <w:rsid w:val="00D81C47"/>
    <w:rsid w:val="00D820ED"/>
    <w:rsid w:val="00D82454"/>
    <w:rsid w:val="00D826BD"/>
    <w:rsid w:val="00D82738"/>
    <w:rsid w:val="00D827CA"/>
    <w:rsid w:val="00D829B7"/>
    <w:rsid w:val="00D829CD"/>
    <w:rsid w:val="00D832FA"/>
    <w:rsid w:val="00D837F1"/>
    <w:rsid w:val="00D83819"/>
    <w:rsid w:val="00D83ACC"/>
    <w:rsid w:val="00D84828"/>
    <w:rsid w:val="00D84BA3"/>
    <w:rsid w:val="00D852DD"/>
    <w:rsid w:val="00D85456"/>
    <w:rsid w:val="00D8587D"/>
    <w:rsid w:val="00D85AF7"/>
    <w:rsid w:val="00D85CFF"/>
    <w:rsid w:val="00D85D9B"/>
    <w:rsid w:val="00D85DDE"/>
    <w:rsid w:val="00D85E79"/>
    <w:rsid w:val="00D8618A"/>
    <w:rsid w:val="00D861B0"/>
    <w:rsid w:val="00D8638B"/>
    <w:rsid w:val="00D86C56"/>
    <w:rsid w:val="00D86E46"/>
    <w:rsid w:val="00D86FD8"/>
    <w:rsid w:val="00D8757B"/>
    <w:rsid w:val="00D875A9"/>
    <w:rsid w:val="00D87743"/>
    <w:rsid w:val="00D903DC"/>
    <w:rsid w:val="00D904B9"/>
    <w:rsid w:val="00D905D5"/>
    <w:rsid w:val="00D90767"/>
    <w:rsid w:val="00D90B7F"/>
    <w:rsid w:val="00D90D70"/>
    <w:rsid w:val="00D90D77"/>
    <w:rsid w:val="00D90DD5"/>
    <w:rsid w:val="00D91816"/>
    <w:rsid w:val="00D91ACC"/>
    <w:rsid w:val="00D91BA2"/>
    <w:rsid w:val="00D91BC2"/>
    <w:rsid w:val="00D91C48"/>
    <w:rsid w:val="00D922F5"/>
    <w:rsid w:val="00D92C35"/>
    <w:rsid w:val="00D92D5C"/>
    <w:rsid w:val="00D9313E"/>
    <w:rsid w:val="00D93820"/>
    <w:rsid w:val="00D938E5"/>
    <w:rsid w:val="00D93C83"/>
    <w:rsid w:val="00D941A6"/>
    <w:rsid w:val="00D94335"/>
    <w:rsid w:val="00D94E0B"/>
    <w:rsid w:val="00D94E77"/>
    <w:rsid w:val="00D95225"/>
    <w:rsid w:val="00D9550C"/>
    <w:rsid w:val="00D957D1"/>
    <w:rsid w:val="00D95DFC"/>
    <w:rsid w:val="00D95DFE"/>
    <w:rsid w:val="00D96875"/>
    <w:rsid w:val="00D969E9"/>
    <w:rsid w:val="00D96E4B"/>
    <w:rsid w:val="00D97191"/>
    <w:rsid w:val="00D9747D"/>
    <w:rsid w:val="00DA01A2"/>
    <w:rsid w:val="00DA01F0"/>
    <w:rsid w:val="00DA0570"/>
    <w:rsid w:val="00DA0B3D"/>
    <w:rsid w:val="00DA0FCC"/>
    <w:rsid w:val="00DA133A"/>
    <w:rsid w:val="00DA1530"/>
    <w:rsid w:val="00DA1621"/>
    <w:rsid w:val="00DA1948"/>
    <w:rsid w:val="00DA1C0C"/>
    <w:rsid w:val="00DA1C19"/>
    <w:rsid w:val="00DA1E0F"/>
    <w:rsid w:val="00DA303E"/>
    <w:rsid w:val="00DA3401"/>
    <w:rsid w:val="00DA3477"/>
    <w:rsid w:val="00DA36DD"/>
    <w:rsid w:val="00DA3B60"/>
    <w:rsid w:val="00DA3B71"/>
    <w:rsid w:val="00DA3E99"/>
    <w:rsid w:val="00DA402B"/>
    <w:rsid w:val="00DA4691"/>
    <w:rsid w:val="00DA4C86"/>
    <w:rsid w:val="00DA51B9"/>
    <w:rsid w:val="00DA5AA6"/>
    <w:rsid w:val="00DA5C4A"/>
    <w:rsid w:val="00DA5D7C"/>
    <w:rsid w:val="00DA5E63"/>
    <w:rsid w:val="00DA6413"/>
    <w:rsid w:val="00DA6A21"/>
    <w:rsid w:val="00DA7C7E"/>
    <w:rsid w:val="00DA7D1D"/>
    <w:rsid w:val="00DB06B0"/>
    <w:rsid w:val="00DB0E4F"/>
    <w:rsid w:val="00DB107D"/>
    <w:rsid w:val="00DB15EA"/>
    <w:rsid w:val="00DB1787"/>
    <w:rsid w:val="00DB17E3"/>
    <w:rsid w:val="00DB1916"/>
    <w:rsid w:val="00DB1BB4"/>
    <w:rsid w:val="00DB1F36"/>
    <w:rsid w:val="00DB244E"/>
    <w:rsid w:val="00DB248F"/>
    <w:rsid w:val="00DB2791"/>
    <w:rsid w:val="00DB29A7"/>
    <w:rsid w:val="00DB3662"/>
    <w:rsid w:val="00DB3991"/>
    <w:rsid w:val="00DB3B19"/>
    <w:rsid w:val="00DB3BCD"/>
    <w:rsid w:val="00DB41B5"/>
    <w:rsid w:val="00DB4364"/>
    <w:rsid w:val="00DB49FF"/>
    <w:rsid w:val="00DB4B31"/>
    <w:rsid w:val="00DB5150"/>
    <w:rsid w:val="00DB559B"/>
    <w:rsid w:val="00DB57FF"/>
    <w:rsid w:val="00DB5A19"/>
    <w:rsid w:val="00DB5AEB"/>
    <w:rsid w:val="00DB5BE9"/>
    <w:rsid w:val="00DB5EFE"/>
    <w:rsid w:val="00DB5F93"/>
    <w:rsid w:val="00DB66FD"/>
    <w:rsid w:val="00DB6A35"/>
    <w:rsid w:val="00DB753F"/>
    <w:rsid w:val="00DB77D8"/>
    <w:rsid w:val="00DB7D7E"/>
    <w:rsid w:val="00DB7DBE"/>
    <w:rsid w:val="00DB7DFE"/>
    <w:rsid w:val="00DB7FD0"/>
    <w:rsid w:val="00DC0E8D"/>
    <w:rsid w:val="00DC1616"/>
    <w:rsid w:val="00DC257B"/>
    <w:rsid w:val="00DC259C"/>
    <w:rsid w:val="00DC29E7"/>
    <w:rsid w:val="00DC376F"/>
    <w:rsid w:val="00DC3A24"/>
    <w:rsid w:val="00DC44EC"/>
    <w:rsid w:val="00DC479B"/>
    <w:rsid w:val="00DC526E"/>
    <w:rsid w:val="00DC549F"/>
    <w:rsid w:val="00DC56F9"/>
    <w:rsid w:val="00DC5720"/>
    <w:rsid w:val="00DC5CFE"/>
    <w:rsid w:val="00DC5E46"/>
    <w:rsid w:val="00DC5F6E"/>
    <w:rsid w:val="00DC6118"/>
    <w:rsid w:val="00DC6403"/>
    <w:rsid w:val="00DC6472"/>
    <w:rsid w:val="00DC6718"/>
    <w:rsid w:val="00DC694C"/>
    <w:rsid w:val="00DC69A3"/>
    <w:rsid w:val="00DC6CE4"/>
    <w:rsid w:val="00DC6E1B"/>
    <w:rsid w:val="00DC722B"/>
    <w:rsid w:val="00DC74D1"/>
    <w:rsid w:val="00DC78F7"/>
    <w:rsid w:val="00DC796F"/>
    <w:rsid w:val="00DD0662"/>
    <w:rsid w:val="00DD0A85"/>
    <w:rsid w:val="00DD0B3A"/>
    <w:rsid w:val="00DD0C02"/>
    <w:rsid w:val="00DD0D78"/>
    <w:rsid w:val="00DD0ECD"/>
    <w:rsid w:val="00DD17B3"/>
    <w:rsid w:val="00DD1AC5"/>
    <w:rsid w:val="00DD21B0"/>
    <w:rsid w:val="00DD240D"/>
    <w:rsid w:val="00DD2693"/>
    <w:rsid w:val="00DD2933"/>
    <w:rsid w:val="00DD3010"/>
    <w:rsid w:val="00DD312D"/>
    <w:rsid w:val="00DD35F8"/>
    <w:rsid w:val="00DD403C"/>
    <w:rsid w:val="00DD44D8"/>
    <w:rsid w:val="00DD465C"/>
    <w:rsid w:val="00DD4691"/>
    <w:rsid w:val="00DD4DCF"/>
    <w:rsid w:val="00DD4EBD"/>
    <w:rsid w:val="00DD4FBF"/>
    <w:rsid w:val="00DD52F9"/>
    <w:rsid w:val="00DD535D"/>
    <w:rsid w:val="00DD5422"/>
    <w:rsid w:val="00DD5BC5"/>
    <w:rsid w:val="00DD5C87"/>
    <w:rsid w:val="00DD5E44"/>
    <w:rsid w:val="00DD6181"/>
    <w:rsid w:val="00DD672E"/>
    <w:rsid w:val="00DD696E"/>
    <w:rsid w:val="00DD6B73"/>
    <w:rsid w:val="00DD7072"/>
    <w:rsid w:val="00DD75D2"/>
    <w:rsid w:val="00DD7932"/>
    <w:rsid w:val="00DD7C7F"/>
    <w:rsid w:val="00DD7D4E"/>
    <w:rsid w:val="00DE007F"/>
    <w:rsid w:val="00DE0084"/>
    <w:rsid w:val="00DE04CF"/>
    <w:rsid w:val="00DE0612"/>
    <w:rsid w:val="00DE0782"/>
    <w:rsid w:val="00DE1859"/>
    <w:rsid w:val="00DE1DAA"/>
    <w:rsid w:val="00DE1F87"/>
    <w:rsid w:val="00DE1F94"/>
    <w:rsid w:val="00DE216B"/>
    <w:rsid w:val="00DE2544"/>
    <w:rsid w:val="00DE27AF"/>
    <w:rsid w:val="00DE285F"/>
    <w:rsid w:val="00DE2886"/>
    <w:rsid w:val="00DE2B11"/>
    <w:rsid w:val="00DE3460"/>
    <w:rsid w:val="00DE3A67"/>
    <w:rsid w:val="00DE40B8"/>
    <w:rsid w:val="00DE4113"/>
    <w:rsid w:val="00DE41DF"/>
    <w:rsid w:val="00DE4314"/>
    <w:rsid w:val="00DE45F7"/>
    <w:rsid w:val="00DE4766"/>
    <w:rsid w:val="00DE4BD9"/>
    <w:rsid w:val="00DE4D2F"/>
    <w:rsid w:val="00DE5428"/>
    <w:rsid w:val="00DE583A"/>
    <w:rsid w:val="00DE62AE"/>
    <w:rsid w:val="00DE6640"/>
    <w:rsid w:val="00DE66BF"/>
    <w:rsid w:val="00DE6966"/>
    <w:rsid w:val="00DE7012"/>
    <w:rsid w:val="00DE7572"/>
    <w:rsid w:val="00DE7D63"/>
    <w:rsid w:val="00DE7F98"/>
    <w:rsid w:val="00DF01C9"/>
    <w:rsid w:val="00DF023A"/>
    <w:rsid w:val="00DF02CF"/>
    <w:rsid w:val="00DF03FD"/>
    <w:rsid w:val="00DF09EE"/>
    <w:rsid w:val="00DF0D14"/>
    <w:rsid w:val="00DF1155"/>
    <w:rsid w:val="00DF142E"/>
    <w:rsid w:val="00DF155E"/>
    <w:rsid w:val="00DF167D"/>
    <w:rsid w:val="00DF176B"/>
    <w:rsid w:val="00DF2300"/>
    <w:rsid w:val="00DF2CC5"/>
    <w:rsid w:val="00DF3559"/>
    <w:rsid w:val="00DF3AF4"/>
    <w:rsid w:val="00DF3C14"/>
    <w:rsid w:val="00DF3EDD"/>
    <w:rsid w:val="00DF401F"/>
    <w:rsid w:val="00DF402C"/>
    <w:rsid w:val="00DF42B9"/>
    <w:rsid w:val="00DF48EB"/>
    <w:rsid w:val="00DF4B25"/>
    <w:rsid w:val="00DF4B46"/>
    <w:rsid w:val="00DF4C02"/>
    <w:rsid w:val="00DF4CBF"/>
    <w:rsid w:val="00DF5235"/>
    <w:rsid w:val="00DF5AEF"/>
    <w:rsid w:val="00DF5C0E"/>
    <w:rsid w:val="00DF5CF7"/>
    <w:rsid w:val="00DF6251"/>
    <w:rsid w:val="00DF68B5"/>
    <w:rsid w:val="00DF69F9"/>
    <w:rsid w:val="00DF6A93"/>
    <w:rsid w:val="00DF727F"/>
    <w:rsid w:val="00DF72BE"/>
    <w:rsid w:val="00DF7EA3"/>
    <w:rsid w:val="00E002C4"/>
    <w:rsid w:val="00E00F30"/>
    <w:rsid w:val="00E01128"/>
    <w:rsid w:val="00E016E4"/>
    <w:rsid w:val="00E018AA"/>
    <w:rsid w:val="00E01C4D"/>
    <w:rsid w:val="00E01F85"/>
    <w:rsid w:val="00E02278"/>
    <w:rsid w:val="00E022E7"/>
    <w:rsid w:val="00E02B39"/>
    <w:rsid w:val="00E02D65"/>
    <w:rsid w:val="00E03073"/>
    <w:rsid w:val="00E030F7"/>
    <w:rsid w:val="00E03149"/>
    <w:rsid w:val="00E0332C"/>
    <w:rsid w:val="00E03EDD"/>
    <w:rsid w:val="00E040F3"/>
    <w:rsid w:val="00E043B3"/>
    <w:rsid w:val="00E04BF9"/>
    <w:rsid w:val="00E04E29"/>
    <w:rsid w:val="00E04E51"/>
    <w:rsid w:val="00E05014"/>
    <w:rsid w:val="00E05510"/>
    <w:rsid w:val="00E057F3"/>
    <w:rsid w:val="00E05A0D"/>
    <w:rsid w:val="00E05C03"/>
    <w:rsid w:val="00E05F26"/>
    <w:rsid w:val="00E0605F"/>
    <w:rsid w:val="00E0624B"/>
    <w:rsid w:val="00E06C29"/>
    <w:rsid w:val="00E06D51"/>
    <w:rsid w:val="00E07604"/>
    <w:rsid w:val="00E0786A"/>
    <w:rsid w:val="00E07B6C"/>
    <w:rsid w:val="00E07E47"/>
    <w:rsid w:val="00E10126"/>
    <w:rsid w:val="00E1071E"/>
    <w:rsid w:val="00E10B96"/>
    <w:rsid w:val="00E11048"/>
    <w:rsid w:val="00E125DE"/>
    <w:rsid w:val="00E12F63"/>
    <w:rsid w:val="00E13A27"/>
    <w:rsid w:val="00E13C80"/>
    <w:rsid w:val="00E140AB"/>
    <w:rsid w:val="00E1473C"/>
    <w:rsid w:val="00E14AAF"/>
    <w:rsid w:val="00E14B9F"/>
    <w:rsid w:val="00E14CE2"/>
    <w:rsid w:val="00E14D26"/>
    <w:rsid w:val="00E14E14"/>
    <w:rsid w:val="00E14EFD"/>
    <w:rsid w:val="00E14F5D"/>
    <w:rsid w:val="00E150F8"/>
    <w:rsid w:val="00E15414"/>
    <w:rsid w:val="00E15481"/>
    <w:rsid w:val="00E15F49"/>
    <w:rsid w:val="00E15F51"/>
    <w:rsid w:val="00E15F9E"/>
    <w:rsid w:val="00E16C26"/>
    <w:rsid w:val="00E1706D"/>
    <w:rsid w:val="00E1761F"/>
    <w:rsid w:val="00E17625"/>
    <w:rsid w:val="00E17626"/>
    <w:rsid w:val="00E176E2"/>
    <w:rsid w:val="00E17942"/>
    <w:rsid w:val="00E20327"/>
    <w:rsid w:val="00E204AD"/>
    <w:rsid w:val="00E20611"/>
    <w:rsid w:val="00E2080E"/>
    <w:rsid w:val="00E20E9F"/>
    <w:rsid w:val="00E212A4"/>
    <w:rsid w:val="00E215ED"/>
    <w:rsid w:val="00E21905"/>
    <w:rsid w:val="00E22103"/>
    <w:rsid w:val="00E222AF"/>
    <w:rsid w:val="00E22405"/>
    <w:rsid w:val="00E22979"/>
    <w:rsid w:val="00E22990"/>
    <w:rsid w:val="00E234B9"/>
    <w:rsid w:val="00E23606"/>
    <w:rsid w:val="00E23981"/>
    <w:rsid w:val="00E23AB0"/>
    <w:rsid w:val="00E23B46"/>
    <w:rsid w:val="00E23B92"/>
    <w:rsid w:val="00E23BAE"/>
    <w:rsid w:val="00E2442E"/>
    <w:rsid w:val="00E24610"/>
    <w:rsid w:val="00E24633"/>
    <w:rsid w:val="00E24EFA"/>
    <w:rsid w:val="00E25613"/>
    <w:rsid w:val="00E256DD"/>
    <w:rsid w:val="00E25942"/>
    <w:rsid w:val="00E25BEF"/>
    <w:rsid w:val="00E25D7A"/>
    <w:rsid w:val="00E25E2D"/>
    <w:rsid w:val="00E260E0"/>
    <w:rsid w:val="00E266F7"/>
    <w:rsid w:val="00E26706"/>
    <w:rsid w:val="00E26ADA"/>
    <w:rsid w:val="00E26CF6"/>
    <w:rsid w:val="00E26CF9"/>
    <w:rsid w:val="00E2706B"/>
    <w:rsid w:val="00E271F0"/>
    <w:rsid w:val="00E275D9"/>
    <w:rsid w:val="00E27A3D"/>
    <w:rsid w:val="00E27E27"/>
    <w:rsid w:val="00E27EA5"/>
    <w:rsid w:val="00E301BB"/>
    <w:rsid w:val="00E303DD"/>
    <w:rsid w:val="00E31060"/>
    <w:rsid w:val="00E3118A"/>
    <w:rsid w:val="00E3123A"/>
    <w:rsid w:val="00E3139C"/>
    <w:rsid w:val="00E322D7"/>
    <w:rsid w:val="00E325BA"/>
    <w:rsid w:val="00E32679"/>
    <w:rsid w:val="00E32728"/>
    <w:rsid w:val="00E3303F"/>
    <w:rsid w:val="00E33256"/>
    <w:rsid w:val="00E332B1"/>
    <w:rsid w:val="00E33A8B"/>
    <w:rsid w:val="00E33CAE"/>
    <w:rsid w:val="00E33EC4"/>
    <w:rsid w:val="00E33F0D"/>
    <w:rsid w:val="00E344D5"/>
    <w:rsid w:val="00E34929"/>
    <w:rsid w:val="00E34FB1"/>
    <w:rsid w:val="00E358C3"/>
    <w:rsid w:val="00E35CF8"/>
    <w:rsid w:val="00E35E01"/>
    <w:rsid w:val="00E3635D"/>
    <w:rsid w:val="00E36621"/>
    <w:rsid w:val="00E36AEB"/>
    <w:rsid w:val="00E36E0E"/>
    <w:rsid w:val="00E36F10"/>
    <w:rsid w:val="00E36F20"/>
    <w:rsid w:val="00E37661"/>
    <w:rsid w:val="00E377BB"/>
    <w:rsid w:val="00E379D0"/>
    <w:rsid w:val="00E37B6C"/>
    <w:rsid w:val="00E37BF5"/>
    <w:rsid w:val="00E37C13"/>
    <w:rsid w:val="00E37C5B"/>
    <w:rsid w:val="00E37C90"/>
    <w:rsid w:val="00E37CE2"/>
    <w:rsid w:val="00E40060"/>
    <w:rsid w:val="00E400CF"/>
    <w:rsid w:val="00E40160"/>
    <w:rsid w:val="00E40191"/>
    <w:rsid w:val="00E40200"/>
    <w:rsid w:val="00E40294"/>
    <w:rsid w:val="00E4086A"/>
    <w:rsid w:val="00E40961"/>
    <w:rsid w:val="00E41414"/>
    <w:rsid w:val="00E4160B"/>
    <w:rsid w:val="00E41779"/>
    <w:rsid w:val="00E41900"/>
    <w:rsid w:val="00E41B7B"/>
    <w:rsid w:val="00E4276C"/>
    <w:rsid w:val="00E42DAE"/>
    <w:rsid w:val="00E43028"/>
    <w:rsid w:val="00E430A1"/>
    <w:rsid w:val="00E432FF"/>
    <w:rsid w:val="00E43976"/>
    <w:rsid w:val="00E43BE1"/>
    <w:rsid w:val="00E43E9E"/>
    <w:rsid w:val="00E43EE1"/>
    <w:rsid w:val="00E443EA"/>
    <w:rsid w:val="00E44D73"/>
    <w:rsid w:val="00E450CD"/>
    <w:rsid w:val="00E452A2"/>
    <w:rsid w:val="00E45685"/>
    <w:rsid w:val="00E45CD6"/>
    <w:rsid w:val="00E46856"/>
    <w:rsid w:val="00E4688C"/>
    <w:rsid w:val="00E46A05"/>
    <w:rsid w:val="00E46BA9"/>
    <w:rsid w:val="00E46C14"/>
    <w:rsid w:val="00E47067"/>
    <w:rsid w:val="00E4706D"/>
    <w:rsid w:val="00E47175"/>
    <w:rsid w:val="00E47590"/>
    <w:rsid w:val="00E4773F"/>
    <w:rsid w:val="00E4775F"/>
    <w:rsid w:val="00E47A9A"/>
    <w:rsid w:val="00E47B2B"/>
    <w:rsid w:val="00E5038F"/>
    <w:rsid w:val="00E5069A"/>
    <w:rsid w:val="00E5079E"/>
    <w:rsid w:val="00E50BAA"/>
    <w:rsid w:val="00E50C64"/>
    <w:rsid w:val="00E50FD4"/>
    <w:rsid w:val="00E5149D"/>
    <w:rsid w:val="00E5191E"/>
    <w:rsid w:val="00E51BA7"/>
    <w:rsid w:val="00E51C80"/>
    <w:rsid w:val="00E51D6E"/>
    <w:rsid w:val="00E51FCD"/>
    <w:rsid w:val="00E51FE8"/>
    <w:rsid w:val="00E52006"/>
    <w:rsid w:val="00E5218C"/>
    <w:rsid w:val="00E521D5"/>
    <w:rsid w:val="00E5247E"/>
    <w:rsid w:val="00E52532"/>
    <w:rsid w:val="00E52D05"/>
    <w:rsid w:val="00E52D25"/>
    <w:rsid w:val="00E52F4E"/>
    <w:rsid w:val="00E53177"/>
    <w:rsid w:val="00E534BD"/>
    <w:rsid w:val="00E53A48"/>
    <w:rsid w:val="00E53A91"/>
    <w:rsid w:val="00E53B2D"/>
    <w:rsid w:val="00E53F1C"/>
    <w:rsid w:val="00E549CB"/>
    <w:rsid w:val="00E54C4C"/>
    <w:rsid w:val="00E55037"/>
    <w:rsid w:val="00E552B0"/>
    <w:rsid w:val="00E554AA"/>
    <w:rsid w:val="00E554AB"/>
    <w:rsid w:val="00E555CE"/>
    <w:rsid w:val="00E556B0"/>
    <w:rsid w:val="00E5576C"/>
    <w:rsid w:val="00E55862"/>
    <w:rsid w:val="00E56497"/>
    <w:rsid w:val="00E5655C"/>
    <w:rsid w:val="00E566ED"/>
    <w:rsid w:val="00E56B9C"/>
    <w:rsid w:val="00E56C4D"/>
    <w:rsid w:val="00E571A2"/>
    <w:rsid w:val="00E5725F"/>
    <w:rsid w:val="00E574CE"/>
    <w:rsid w:val="00E57917"/>
    <w:rsid w:val="00E579BC"/>
    <w:rsid w:val="00E57A3F"/>
    <w:rsid w:val="00E612CC"/>
    <w:rsid w:val="00E61483"/>
    <w:rsid w:val="00E61696"/>
    <w:rsid w:val="00E61A3D"/>
    <w:rsid w:val="00E61BC9"/>
    <w:rsid w:val="00E62826"/>
    <w:rsid w:val="00E62881"/>
    <w:rsid w:val="00E635A9"/>
    <w:rsid w:val="00E636DF"/>
    <w:rsid w:val="00E640DC"/>
    <w:rsid w:val="00E64A23"/>
    <w:rsid w:val="00E65114"/>
    <w:rsid w:val="00E65535"/>
    <w:rsid w:val="00E657DB"/>
    <w:rsid w:val="00E665A0"/>
    <w:rsid w:val="00E665B2"/>
    <w:rsid w:val="00E665F7"/>
    <w:rsid w:val="00E66D67"/>
    <w:rsid w:val="00E67229"/>
    <w:rsid w:val="00E675A5"/>
    <w:rsid w:val="00E6788F"/>
    <w:rsid w:val="00E67CD8"/>
    <w:rsid w:val="00E67E5D"/>
    <w:rsid w:val="00E67EB4"/>
    <w:rsid w:val="00E70F90"/>
    <w:rsid w:val="00E71480"/>
    <w:rsid w:val="00E7199B"/>
    <w:rsid w:val="00E71B00"/>
    <w:rsid w:val="00E71D06"/>
    <w:rsid w:val="00E7206C"/>
    <w:rsid w:val="00E72717"/>
    <w:rsid w:val="00E7290F"/>
    <w:rsid w:val="00E72F95"/>
    <w:rsid w:val="00E73CD6"/>
    <w:rsid w:val="00E73EBA"/>
    <w:rsid w:val="00E74601"/>
    <w:rsid w:val="00E74913"/>
    <w:rsid w:val="00E751B4"/>
    <w:rsid w:val="00E7525B"/>
    <w:rsid w:val="00E756AC"/>
    <w:rsid w:val="00E75E4B"/>
    <w:rsid w:val="00E75F36"/>
    <w:rsid w:val="00E762CB"/>
    <w:rsid w:val="00E763C5"/>
    <w:rsid w:val="00E768C1"/>
    <w:rsid w:val="00E76A47"/>
    <w:rsid w:val="00E76A59"/>
    <w:rsid w:val="00E76B4B"/>
    <w:rsid w:val="00E76CD3"/>
    <w:rsid w:val="00E76F9B"/>
    <w:rsid w:val="00E778A3"/>
    <w:rsid w:val="00E77B18"/>
    <w:rsid w:val="00E8074E"/>
    <w:rsid w:val="00E80879"/>
    <w:rsid w:val="00E80984"/>
    <w:rsid w:val="00E809B1"/>
    <w:rsid w:val="00E81953"/>
    <w:rsid w:val="00E81D6A"/>
    <w:rsid w:val="00E81EEA"/>
    <w:rsid w:val="00E82035"/>
    <w:rsid w:val="00E8222B"/>
    <w:rsid w:val="00E829C3"/>
    <w:rsid w:val="00E82BBA"/>
    <w:rsid w:val="00E8338E"/>
    <w:rsid w:val="00E84384"/>
    <w:rsid w:val="00E84421"/>
    <w:rsid w:val="00E8478F"/>
    <w:rsid w:val="00E848C2"/>
    <w:rsid w:val="00E84901"/>
    <w:rsid w:val="00E8490B"/>
    <w:rsid w:val="00E84CB3"/>
    <w:rsid w:val="00E84E4C"/>
    <w:rsid w:val="00E84EFF"/>
    <w:rsid w:val="00E84F52"/>
    <w:rsid w:val="00E8501E"/>
    <w:rsid w:val="00E85526"/>
    <w:rsid w:val="00E858F2"/>
    <w:rsid w:val="00E8616C"/>
    <w:rsid w:val="00E864CA"/>
    <w:rsid w:val="00E86DAB"/>
    <w:rsid w:val="00E86E31"/>
    <w:rsid w:val="00E86E3D"/>
    <w:rsid w:val="00E8704C"/>
    <w:rsid w:val="00E870EC"/>
    <w:rsid w:val="00E8761B"/>
    <w:rsid w:val="00E876BD"/>
    <w:rsid w:val="00E879E2"/>
    <w:rsid w:val="00E87ABB"/>
    <w:rsid w:val="00E90292"/>
    <w:rsid w:val="00E90D57"/>
    <w:rsid w:val="00E91303"/>
    <w:rsid w:val="00E914C3"/>
    <w:rsid w:val="00E915AD"/>
    <w:rsid w:val="00E916A1"/>
    <w:rsid w:val="00E91F4B"/>
    <w:rsid w:val="00E922D4"/>
    <w:rsid w:val="00E926DC"/>
    <w:rsid w:val="00E9274F"/>
    <w:rsid w:val="00E92C35"/>
    <w:rsid w:val="00E92D7F"/>
    <w:rsid w:val="00E92F01"/>
    <w:rsid w:val="00E93474"/>
    <w:rsid w:val="00E93811"/>
    <w:rsid w:val="00E939F8"/>
    <w:rsid w:val="00E93DAF"/>
    <w:rsid w:val="00E93FBC"/>
    <w:rsid w:val="00E946D7"/>
    <w:rsid w:val="00E948E8"/>
    <w:rsid w:val="00E94932"/>
    <w:rsid w:val="00E94A21"/>
    <w:rsid w:val="00E94D33"/>
    <w:rsid w:val="00E95535"/>
    <w:rsid w:val="00E95DEA"/>
    <w:rsid w:val="00E95FC0"/>
    <w:rsid w:val="00E9603F"/>
    <w:rsid w:val="00E96222"/>
    <w:rsid w:val="00E964D3"/>
    <w:rsid w:val="00E968A4"/>
    <w:rsid w:val="00E968A6"/>
    <w:rsid w:val="00E96991"/>
    <w:rsid w:val="00E96C64"/>
    <w:rsid w:val="00E9721F"/>
    <w:rsid w:val="00E9753D"/>
    <w:rsid w:val="00E97AA7"/>
    <w:rsid w:val="00EA01BC"/>
    <w:rsid w:val="00EA08A9"/>
    <w:rsid w:val="00EA0BFE"/>
    <w:rsid w:val="00EA0CD5"/>
    <w:rsid w:val="00EA0D80"/>
    <w:rsid w:val="00EA0E71"/>
    <w:rsid w:val="00EA18AB"/>
    <w:rsid w:val="00EA1943"/>
    <w:rsid w:val="00EA1B9C"/>
    <w:rsid w:val="00EA1BEF"/>
    <w:rsid w:val="00EA1CD1"/>
    <w:rsid w:val="00EA23CE"/>
    <w:rsid w:val="00EA33CF"/>
    <w:rsid w:val="00EA3754"/>
    <w:rsid w:val="00EA3CEF"/>
    <w:rsid w:val="00EA3E10"/>
    <w:rsid w:val="00EA3FA3"/>
    <w:rsid w:val="00EA42CA"/>
    <w:rsid w:val="00EA4548"/>
    <w:rsid w:val="00EA49AE"/>
    <w:rsid w:val="00EA5CA1"/>
    <w:rsid w:val="00EA6067"/>
    <w:rsid w:val="00EA63C6"/>
    <w:rsid w:val="00EA6525"/>
    <w:rsid w:val="00EA6C9C"/>
    <w:rsid w:val="00EA6DD2"/>
    <w:rsid w:val="00EA7120"/>
    <w:rsid w:val="00EA7506"/>
    <w:rsid w:val="00EA776B"/>
    <w:rsid w:val="00EA7CA7"/>
    <w:rsid w:val="00EA7D01"/>
    <w:rsid w:val="00EB00F0"/>
    <w:rsid w:val="00EB07B4"/>
    <w:rsid w:val="00EB08A6"/>
    <w:rsid w:val="00EB13EE"/>
    <w:rsid w:val="00EB1563"/>
    <w:rsid w:val="00EB1C14"/>
    <w:rsid w:val="00EB1D96"/>
    <w:rsid w:val="00EB23B2"/>
    <w:rsid w:val="00EB2499"/>
    <w:rsid w:val="00EB2518"/>
    <w:rsid w:val="00EB2549"/>
    <w:rsid w:val="00EB2EA4"/>
    <w:rsid w:val="00EB3378"/>
    <w:rsid w:val="00EB35E7"/>
    <w:rsid w:val="00EB3CC3"/>
    <w:rsid w:val="00EB3DD9"/>
    <w:rsid w:val="00EB4471"/>
    <w:rsid w:val="00EB44CB"/>
    <w:rsid w:val="00EB4557"/>
    <w:rsid w:val="00EB4A00"/>
    <w:rsid w:val="00EB4B12"/>
    <w:rsid w:val="00EB4B4E"/>
    <w:rsid w:val="00EB5608"/>
    <w:rsid w:val="00EB5716"/>
    <w:rsid w:val="00EB5EDA"/>
    <w:rsid w:val="00EB6051"/>
    <w:rsid w:val="00EB6573"/>
    <w:rsid w:val="00EB65EA"/>
    <w:rsid w:val="00EB671E"/>
    <w:rsid w:val="00EB6991"/>
    <w:rsid w:val="00EB6D01"/>
    <w:rsid w:val="00EB6EC1"/>
    <w:rsid w:val="00EB770E"/>
    <w:rsid w:val="00EB7714"/>
    <w:rsid w:val="00EB7CE2"/>
    <w:rsid w:val="00EB7D47"/>
    <w:rsid w:val="00EC01C1"/>
    <w:rsid w:val="00EC0842"/>
    <w:rsid w:val="00EC0B3B"/>
    <w:rsid w:val="00EC0C37"/>
    <w:rsid w:val="00EC190A"/>
    <w:rsid w:val="00EC1F04"/>
    <w:rsid w:val="00EC203A"/>
    <w:rsid w:val="00EC2427"/>
    <w:rsid w:val="00EC2E58"/>
    <w:rsid w:val="00EC30B7"/>
    <w:rsid w:val="00EC372B"/>
    <w:rsid w:val="00EC3835"/>
    <w:rsid w:val="00EC3B01"/>
    <w:rsid w:val="00EC3D54"/>
    <w:rsid w:val="00EC4050"/>
    <w:rsid w:val="00EC41CC"/>
    <w:rsid w:val="00EC4738"/>
    <w:rsid w:val="00EC480C"/>
    <w:rsid w:val="00EC4CEF"/>
    <w:rsid w:val="00EC4FA1"/>
    <w:rsid w:val="00EC576A"/>
    <w:rsid w:val="00EC5A2C"/>
    <w:rsid w:val="00EC5AD1"/>
    <w:rsid w:val="00EC5B4C"/>
    <w:rsid w:val="00EC5E6C"/>
    <w:rsid w:val="00EC6216"/>
    <w:rsid w:val="00EC623A"/>
    <w:rsid w:val="00EC626E"/>
    <w:rsid w:val="00EC6433"/>
    <w:rsid w:val="00EC64A4"/>
    <w:rsid w:val="00EC69BC"/>
    <w:rsid w:val="00EC7152"/>
    <w:rsid w:val="00EC7716"/>
    <w:rsid w:val="00EC780C"/>
    <w:rsid w:val="00EC7926"/>
    <w:rsid w:val="00EC79D4"/>
    <w:rsid w:val="00EC7D9B"/>
    <w:rsid w:val="00EC7EC3"/>
    <w:rsid w:val="00ED06CC"/>
    <w:rsid w:val="00ED0782"/>
    <w:rsid w:val="00ED0A9E"/>
    <w:rsid w:val="00ED0CAF"/>
    <w:rsid w:val="00ED0E0E"/>
    <w:rsid w:val="00ED0FBB"/>
    <w:rsid w:val="00ED1185"/>
    <w:rsid w:val="00ED16BC"/>
    <w:rsid w:val="00ED1962"/>
    <w:rsid w:val="00ED1A53"/>
    <w:rsid w:val="00ED20E3"/>
    <w:rsid w:val="00ED25EC"/>
    <w:rsid w:val="00ED2BF6"/>
    <w:rsid w:val="00ED2D24"/>
    <w:rsid w:val="00ED333B"/>
    <w:rsid w:val="00ED34F3"/>
    <w:rsid w:val="00ED3656"/>
    <w:rsid w:val="00ED3B00"/>
    <w:rsid w:val="00ED3C40"/>
    <w:rsid w:val="00ED4175"/>
    <w:rsid w:val="00ED4595"/>
    <w:rsid w:val="00ED4615"/>
    <w:rsid w:val="00ED479C"/>
    <w:rsid w:val="00ED4E60"/>
    <w:rsid w:val="00ED510E"/>
    <w:rsid w:val="00ED5490"/>
    <w:rsid w:val="00ED578B"/>
    <w:rsid w:val="00ED5A97"/>
    <w:rsid w:val="00ED6015"/>
    <w:rsid w:val="00ED63AD"/>
    <w:rsid w:val="00ED65AC"/>
    <w:rsid w:val="00ED65C1"/>
    <w:rsid w:val="00ED67D3"/>
    <w:rsid w:val="00ED77E2"/>
    <w:rsid w:val="00ED79F4"/>
    <w:rsid w:val="00ED7DF3"/>
    <w:rsid w:val="00ED7F6E"/>
    <w:rsid w:val="00EE03A3"/>
    <w:rsid w:val="00EE084B"/>
    <w:rsid w:val="00EE0AE4"/>
    <w:rsid w:val="00EE0C81"/>
    <w:rsid w:val="00EE0F2A"/>
    <w:rsid w:val="00EE1542"/>
    <w:rsid w:val="00EE2077"/>
    <w:rsid w:val="00EE2126"/>
    <w:rsid w:val="00EE2741"/>
    <w:rsid w:val="00EE3451"/>
    <w:rsid w:val="00EE3CB9"/>
    <w:rsid w:val="00EE3E6F"/>
    <w:rsid w:val="00EE3E87"/>
    <w:rsid w:val="00EE3F6A"/>
    <w:rsid w:val="00EE437E"/>
    <w:rsid w:val="00EE4508"/>
    <w:rsid w:val="00EE477C"/>
    <w:rsid w:val="00EE4DDD"/>
    <w:rsid w:val="00EE4E6C"/>
    <w:rsid w:val="00EE521D"/>
    <w:rsid w:val="00EE59D3"/>
    <w:rsid w:val="00EE61DE"/>
    <w:rsid w:val="00EE630B"/>
    <w:rsid w:val="00EE64DC"/>
    <w:rsid w:val="00EE6840"/>
    <w:rsid w:val="00EE6968"/>
    <w:rsid w:val="00EE7320"/>
    <w:rsid w:val="00EE75B1"/>
    <w:rsid w:val="00EE7CFC"/>
    <w:rsid w:val="00EF0245"/>
    <w:rsid w:val="00EF0730"/>
    <w:rsid w:val="00EF07A1"/>
    <w:rsid w:val="00EF0BE9"/>
    <w:rsid w:val="00EF0F99"/>
    <w:rsid w:val="00EF134C"/>
    <w:rsid w:val="00EF153C"/>
    <w:rsid w:val="00EF1C1C"/>
    <w:rsid w:val="00EF1CAF"/>
    <w:rsid w:val="00EF1F20"/>
    <w:rsid w:val="00EF1F4F"/>
    <w:rsid w:val="00EF20FC"/>
    <w:rsid w:val="00EF30AB"/>
    <w:rsid w:val="00EF30C6"/>
    <w:rsid w:val="00EF335E"/>
    <w:rsid w:val="00EF3372"/>
    <w:rsid w:val="00EF382E"/>
    <w:rsid w:val="00EF3BF4"/>
    <w:rsid w:val="00EF4535"/>
    <w:rsid w:val="00EF484B"/>
    <w:rsid w:val="00EF4C50"/>
    <w:rsid w:val="00EF5079"/>
    <w:rsid w:val="00EF5924"/>
    <w:rsid w:val="00EF5972"/>
    <w:rsid w:val="00EF677F"/>
    <w:rsid w:val="00EF69C5"/>
    <w:rsid w:val="00EF6BE6"/>
    <w:rsid w:val="00EF6BE8"/>
    <w:rsid w:val="00EF7B6C"/>
    <w:rsid w:val="00EF7FE5"/>
    <w:rsid w:val="00F002BC"/>
    <w:rsid w:val="00F0105C"/>
    <w:rsid w:val="00F0128F"/>
    <w:rsid w:val="00F01561"/>
    <w:rsid w:val="00F01805"/>
    <w:rsid w:val="00F0189C"/>
    <w:rsid w:val="00F01954"/>
    <w:rsid w:val="00F01A53"/>
    <w:rsid w:val="00F01D25"/>
    <w:rsid w:val="00F023E4"/>
    <w:rsid w:val="00F02495"/>
    <w:rsid w:val="00F02BC9"/>
    <w:rsid w:val="00F02FA3"/>
    <w:rsid w:val="00F03283"/>
    <w:rsid w:val="00F0340E"/>
    <w:rsid w:val="00F04643"/>
    <w:rsid w:val="00F0468A"/>
    <w:rsid w:val="00F04888"/>
    <w:rsid w:val="00F04D23"/>
    <w:rsid w:val="00F04F0F"/>
    <w:rsid w:val="00F05108"/>
    <w:rsid w:val="00F053D9"/>
    <w:rsid w:val="00F055E6"/>
    <w:rsid w:val="00F058CF"/>
    <w:rsid w:val="00F05E59"/>
    <w:rsid w:val="00F05F03"/>
    <w:rsid w:val="00F06353"/>
    <w:rsid w:val="00F0635F"/>
    <w:rsid w:val="00F06377"/>
    <w:rsid w:val="00F06574"/>
    <w:rsid w:val="00F069AB"/>
    <w:rsid w:val="00F06A1B"/>
    <w:rsid w:val="00F06A76"/>
    <w:rsid w:val="00F06F8A"/>
    <w:rsid w:val="00F07035"/>
    <w:rsid w:val="00F07CD6"/>
    <w:rsid w:val="00F07DA0"/>
    <w:rsid w:val="00F10BB2"/>
    <w:rsid w:val="00F111D4"/>
    <w:rsid w:val="00F11244"/>
    <w:rsid w:val="00F112D4"/>
    <w:rsid w:val="00F114DF"/>
    <w:rsid w:val="00F114EA"/>
    <w:rsid w:val="00F1152E"/>
    <w:rsid w:val="00F1183A"/>
    <w:rsid w:val="00F11933"/>
    <w:rsid w:val="00F11AEC"/>
    <w:rsid w:val="00F11B65"/>
    <w:rsid w:val="00F11B74"/>
    <w:rsid w:val="00F11C49"/>
    <w:rsid w:val="00F11F76"/>
    <w:rsid w:val="00F12070"/>
    <w:rsid w:val="00F120DF"/>
    <w:rsid w:val="00F121C5"/>
    <w:rsid w:val="00F12326"/>
    <w:rsid w:val="00F124A0"/>
    <w:rsid w:val="00F12651"/>
    <w:rsid w:val="00F12662"/>
    <w:rsid w:val="00F130F2"/>
    <w:rsid w:val="00F1317A"/>
    <w:rsid w:val="00F13FB2"/>
    <w:rsid w:val="00F14021"/>
    <w:rsid w:val="00F152C3"/>
    <w:rsid w:val="00F156B8"/>
    <w:rsid w:val="00F15769"/>
    <w:rsid w:val="00F158A2"/>
    <w:rsid w:val="00F159D8"/>
    <w:rsid w:val="00F15C1B"/>
    <w:rsid w:val="00F15D68"/>
    <w:rsid w:val="00F15E5A"/>
    <w:rsid w:val="00F15EA1"/>
    <w:rsid w:val="00F161B7"/>
    <w:rsid w:val="00F161ED"/>
    <w:rsid w:val="00F16A58"/>
    <w:rsid w:val="00F16F08"/>
    <w:rsid w:val="00F17128"/>
    <w:rsid w:val="00F17506"/>
    <w:rsid w:val="00F17653"/>
    <w:rsid w:val="00F176E5"/>
    <w:rsid w:val="00F178D4"/>
    <w:rsid w:val="00F178EB"/>
    <w:rsid w:val="00F17A90"/>
    <w:rsid w:val="00F17BDB"/>
    <w:rsid w:val="00F205D1"/>
    <w:rsid w:val="00F207BF"/>
    <w:rsid w:val="00F207C7"/>
    <w:rsid w:val="00F20871"/>
    <w:rsid w:val="00F21B27"/>
    <w:rsid w:val="00F22128"/>
    <w:rsid w:val="00F224AF"/>
    <w:rsid w:val="00F22721"/>
    <w:rsid w:val="00F22A62"/>
    <w:rsid w:val="00F23658"/>
    <w:rsid w:val="00F23A0B"/>
    <w:rsid w:val="00F23EBA"/>
    <w:rsid w:val="00F24173"/>
    <w:rsid w:val="00F242F3"/>
    <w:rsid w:val="00F246DC"/>
    <w:rsid w:val="00F247E4"/>
    <w:rsid w:val="00F249D1"/>
    <w:rsid w:val="00F25426"/>
    <w:rsid w:val="00F255BB"/>
    <w:rsid w:val="00F256D5"/>
    <w:rsid w:val="00F2578D"/>
    <w:rsid w:val="00F2583A"/>
    <w:rsid w:val="00F26266"/>
    <w:rsid w:val="00F2645C"/>
    <w:rsid w:val="00F265D5"/>
    <w:rsid w:val="00F26638"/>
    <w:rsid w:val="00F269E3"/>
    <w:rsid w:val="00F26BE6"/>
    <w:rsid w:val="00F26E33"/>
    <w:rsid w:val="00F275B8"/>
    <w:rsid w:val="00F27BAF"/>
    <w:rsid w:val="00F27C12"/>
    <w:rsid w:val="00F306CF"/>
    <w:rsid w:val="00F30E46"/>
    <w:rsid w:val="00F3128C"/>
    <w:rsid w:val="00F31496"/>
    <w:rsid w:val="00F315D1"/>
    <w:rsid w:val="00F31A78"/>
    <w:rsid w:val="00F31D44"/>
    <w:rsid w:val="00F31E08"/>
    <w:rsid w:val="00F31EEA"/>
    <w:rsid w:val="00F321E1"/>
    <w:rsid w:val="00F32719"/>
    <w:rsid w:val="00F327F2"/>
    <w:rsid w:val="00F32BF7"/>
    <w:rsid w:val="00F32D1C"/>
    <w:rsid w:val="00F32E33"/>
    <w:rsid w:val="00F32E94"/>
    <w:rsid w:val="00F330FC"/>
    <w:rsid w:val="00F337FD"/>
    <w:rsid w:val="00F33A9A"/>
    <w:rsid w:val="00F33ADC"/>
    <w:rsid w:val="00F33B77"/>
    <w:rsid w:val="00F33D2A"/>
    <w:rsid w:val="00F33D3C"/>
    <w:rsid w:val="00F3408C"/>
    <w:rsid w:val="00F341BD"/>
    <w:rsid w:val="00F34529"/>
    <w:rsid w:val="00F346E9"/>
    <w:rsid w:val="00F3494A"/>
    <w:rsid w:val="00F34F5B"/>
    <w:rsid w:val="00F35207"/>
    <w:rsid w:val="00F35214"/>
    <w:rsid w:val="00F35400"/>
    <w:rsid w:val="00F35B99"/>
    <w:rsid w:val="00F35C25"/>
    <w:rsid w:val="00F35C38"/>
    <w:rsid w:val="00F35C96"/>
    <w:rsid w:val="00F35DD1"/>
    <w:rsid w:val="00F35E4C"/>
    <w:rsid w:val="00F364FB"/>
    <w:rsid w:val="00F36843"/>
    <w:rsid w:val="00F36D21"/>
    <w:rsid w:val="00F36D84"/>
    <w:rsid w:val="00F36FEF"/>
    <w:rsid w:val="00F37300"/>
    <w:rsid w:val="00F3750E"/>
    <w:rsid w:val="00F376D3"/>
    <w:rsid w:val="00F37757"/>
    <w:rsid w:val="00F3783C"/>
    <w:rsid w:val="00F378A0"/>
    <w:rsid w:val="00F37B1F"/>
    <w:rsid w:val="00F37BFE"/>
    <w:rsid w:val="00F37D14"/>
    <w:rsid w:val="00F40187"/>
    <w:rsid w:val="00F4064B"/>
    <w:rsid w:val="00F409CC"/>
    <w:rsid w:val="00F40B79"/>
    <w:rsid w:val="00F410FB"/>
    <w:rsid w:val="00F41191"/>
    <w:rsid w:val="00F4130C"/>
    <w:rsid w:val="00F4155E"/>
    <w:rsid w:val="00F418E6"/>
    <w:rsid w:val="00F4266F"/>
    <w:rsid w:val="00F4296B"/>
    <w:rsid w:val="00F42D27"/>
    <w:rsid w:val="00F43136"/>
    <w:rsid w:val="00F432B5"/>
    <w:rsid w:val="00F43311"/>
    <w:rsid w:val="00F433E5"/>
    <w:rsid w:val="00F4340F"/>
    <w:rsid w:val="00F43A56"/>
    <w:rsid w:val="00F43B48"/>
    <w:rsid w:val="00F44190"/>
    <w:rsid w:val="00F443A3"/>
    <w:rsid w:val="00F4473E"/>
    <w:rsid w:val="00F448D5"/>
    <w:rsid w:val="00F450AF"/>
    <w:rsid w:val="00F45104"/>
    <w:rsid w:val="00F45D64"/>
    <w:rsid w:val="00F46113"/>
    <w:rsid w:val="00F463D8"/>
    <w:rsid w:val="00F4688E"/>
    <w:rsid w:val="00F4695D"/>
    <w:rsid w:val="00F46A61"/>
    <w:rsid w:val="00F46CAD"/>
    <w:rsid w:val="00F50380"/>
    <w:rsid w:val="00F50449"/>
    <w:rsid w:val="00F5067A"/>
    <w:rsid w:val="00F50B9A"/>
    <w:rsid w:val="00F5123E"/>
    <w:rsid w:val="00F512BD"/>
    <w:rsid w:val="00F5137F"/>
    <w:rsid w:val="00F513EE"/>
    <w:rsid w:val="00F51958"/>
    <w:rsid w:val="00F519C3"/>
    <w:rsid w:val="00F51D19"/>
    <w:rsid w:val="00F51E62"/>
    <w:rsid w:val="00F51EF4"/>
    <w:rsid w:val="00F520A7"/>
    <w:rsid w:val="00F52B38"/>
    <w:rsid w:val="00F53265"/>
    <w:rsid w:val="00F536E5"/>
    <w:rsid w:val="00F53F5F"/>
    <w:rsid w:val="00F53FF1"/>
    <w:rsid w:val="00F5418C"/>
    <w:rsid w:val="00F545BB"/>
    <w:rsid w:val="00F549B0"/>
    <w:rsid w:val="00F54AFB"/>
    <w:rsid w:val="00F55602"/>
    <w:rsid w:val="00F55625"/>
    <w:rsid w:val="00F55D42"/>
    <w:rsid w:val="00F55E0B"/>
    <w:rsid w:val="00F55FC1"/>
    <w:rsid w:val="00F55FEB"/>
    <w:rsid w:val="00F562EC"/>
    <w:rsid w:val="00F5690D"/>
    <w:rsid w:val="00F56B39"/>
    <w:rsid w:val="00F56D3B"/>
    <w:rsid w:val="00F56D3C"/>
    <w:rsid w:val="00F56F07"/>
    <w:rsid w:val="00F5729D"/>
    <w:rsid w:val="00F577C5"/>
    <w:rsid w:val="00F57A00"/>
    <w:rsid w:val="00F6029B"/>
    <w:rsid w:val="00F6035A"/>
    <w:rsid w:val="00F60D99"/>
    <w:rsid w:val="00F614AD"/>
    <w:rsid w:val="00F614D5"/>
    <w:rsid w:val="00F617CF"/>
    <w:rsid w:val="00F61C1B"/>
    <w:rsid w:val="00F622CF"/>
    <w:rsid w:val="00F62B6A"/>
    <w:rsid w:val="00F62CB0"/>
    <w:rsid w:val="00F62CFE"/>
    <w:rsid w:val="00F637C4"/>
    <w:rsid w:val="00F63DBD"/>
    <w:rsid w:val="00F63E98"/>
    <w:rsid w:val="00F64101"/>
    <w:rsid w:val="00F648E9"/>
    <w:rsid w:val="00F65564"/>
    <w:rsid w:val="00F65565"/>
    <w:rsid w:val="00F65FFF"/>
    <w:rsid w:val="00F662D3"/>
    <w:rsid w:val="00F66606"/>
    <w:rsid w:val="00F67156"/>
    <w:rsid w:val="00F671FF"/>
    <w:rsid w:val="00F67449"/>
    <w:rsid w:val="00F676F6"/>
    <w:rsid w:val="00F6779F"/>
    <w:rsid w:val="00F679E2"/>
    <w:rsid w:val="00F67A80"/>
    <w:rsid w:val="00F67AB0"/>
    <w:rsid w:val="00F67ACE"/>
    <w:rsid w:val="00F67B93"/>
    <w:rsid w:val="00F67E24"/>
    <w:rsid w:val="00F701B7"/>
    <w:rsid w:val="00F70AB2"/>
    <w:rsid w:val="00F71A7E"/>
    <w:rsid w:val="00F71AD2"/>
    <w:rsid w:val="00F7209E"/>
    <w:rsid w:val="00F720E7"/>
    <w:rsid w:val="00F7225C"/>
    <w:rsid w:val="00F7274C"/>
    <w:rsid w:val="00F7292C"/>
    <w:rsid w:val="00F72B80"/>
    <w:rsid w:val="00F731A2"/>
    <w:rsid w:val="00F7377A"/>
    <w:rsid w:val="00F742C6"/>
    <w:rsid w:val="00F74434"/>
    <w:rsid w:val="00F74676"/>
    <w:rsid w:val="00F74E2B"/>
    <w:rsid w:val="00F74F8D"/>
    <w:rsid w:val="00F753A4"/>
    <w:rsid w:val="00F7549C"/>
    <w:rsid w:val="00F754E6"/>
    <w:rsid w:val="00F75835"/>
    <w:rsid w:val="00F75A7F"/>
    <w:rsid w:val="00F75C8B"/>
    <w:rsid w:val="00F75F51"/>
    <w:rsid w:val="00F766A2"/>
    <w:rsid w:val="00F76BAC"/>
    <w:rsid w:val="00F76F7E"/>
    <w:rsid w:val="00F77578"/>
    <w:rsid w:val="00F77776"/>
    <w:rsid w:val="00F800F2"/>
    <w:rsid w:val="00F801A9"/>
    <w:rsid w:val="00F801C4"/>
    <w:rsid w:val="00F802AC"/>
    <w:rsid w:val="00F81163"/>
    <w:rsid w:val="00F814C7"/>
    <w:rsid w:val="00F81544"/>
    <w:rsid w:val="00F8209E"/>
    <w:rsid w:val="00F821B3"/>
    <w:rsid w:val="00F824AE"/>
    <w:rsid w:val="00F8261B"/>
    <w:rsid w:val="00F828FB"/>
    <w:rsid w:val="00F82BC9"/>
    <w:rsid w:val="00F82C57"/>
    <w:rsid w:val="00F83376"/>
    <w:rsid w:val="00F838AE"/>
    <w:rsid w:val="00F8398D"/>
    <w:rsid w:val="00F839C3"/>
    <w:rsid w:val="00F83B57"/>
    <w:rsid w:val="00F83D48"/>
    <w:rsid w:val="00F8403A"/>
    <w:rsid w:val="00F84663"/>
    <w:rsid w:val="00F84AE1"/>
    <w:rsid w:val="00F84AF8"/>
    <w:rsid w:val="00F84B0B"/>
    <w:rsid w:val="00F850AF"/>
    <w:rsid w:val="00F8551D"/>
    <w:rsid w:val="00F8555B"/>
    <w:rsid w:val="00F856CE"/>
    <w:rsid w:val="00F8594C"/>
    <w:rsid w:val="00F85A37"/>
    <w:rsid w:val="00F85F51"/>
    <w:rsid w:val="00F85F93"/>
    <w:rsid w:val="00F860BF"/>
    <w:rsid w:val="00F864F3"/>
    <w:rsid w:val="00F8652D"/>
    <w:rsid w:val="00F86B77"/>
    <w:rsid w:val="00F86CC5"/>
    <w:rsid w:val="00F86D50"/>
    <w:rsid w:val="00F86DF7"/>
    <w:rsid w:val="00F870F3"/>
    <w:rsid w:val="00F8717E"/>
    <w:rsid w:val="00F8719A"/>
    <w:rsid w:val="00F87BA1"/>
    <w:rsid w:val="00F87E88"/>
    <w:rsid w:val="00F90044"/>
    <w:rsid w:val="00F90385"/>
    <w:rsid w:val="00F9080A"/>
    <w:rsid w:val="00F90C5E"/>
    <w:rsid w:val="00F90EB9"/>
    <w:rsid w:val="00F913DC"/>
    <w:rsid w:val="00F91490"/>
    <w:rsid w:val="00F914D7"/>
    <w:rsid w:val="00F91607"/>
    <w:rsid w:val="00F9167D"/>
    <w:rsid w:val="00F9171D"/>
    <w:rsid w:val="00F917FA"/>
    <w:rsid w:val="00F91957"/>
    <w:rsid w:val="00F91CFE"/>
    <w:rsid w:val="00F924EE"/>
    <w:rsid w:val="00F925AC"/>
    <w:rsid w:val="00F92E5B"/>
    <w:rsid w:val="00F92F98"/>
    <w:rsid w:val="00F92FCA"/>
    <w:rsid w:val="00F93048"/>
    <w:rsid w:val="00F93156"/>
    <w:rsid w:val="00F93C4D"/>
    <w:rsid w:val="00F93D8D"/>
    <w:rsid w:val="00F93DA2"/>
    <w:rsid w:val="00F93E09"/>
    <w:rsid w:val="00F93EF4"/>
    <w:rsid w:val="00F9410B"/>
    <w:rsid w:val="00F94C99"/>
    <w:rsid w:val="00F950C6"/>
    <w:rsid w:val="00F95747"/>
    <w:rsid w:val="00F957AF"/>
    <w:rsid w:val="00F95BE4"/>
    <w:rsid w:val="00F96BD3"/>
    <w:rsid w:val="00F96F0E"/>
    <w:rsid w:val="00F97059"/>
    <w:rsid w:val="00F97211"/>
    <w:rsid w:val="00F97511"/>
    <w:rsid w:val="00F9753B"/>
    <w:rsid w:val="00F97FDF"/>
    <w:rsid w:val="00FA005A"/>
    <w:rsid w:val="00FA05D4"/>
    <w:rsid w:val="00FA0A80"/>
    <w:rsid w:val="00FA0E7D"/>
    <w:rsid w:val="00FA0EDB"/>
    <w:rsid w:val="00FA0F14"/>
    <w:rsid w:val="00FA114E"/>
    <w:rsid w:val="00FA1A18"/>
    <w:rsid w:val="00FA1C5D"/>
    <w:rsid w:val="00FA1F17"/>
    <w:rsid w:val="00FA1FCA"/>
    <w:rsid w:val="00FA2176"/>
    <w:rsid w:val="00FA235B"/>
    <w:rsid w:val="00FA27FB"/>
    <w:rsid w:val="00FA2965"/>
    <w:rsid w:val="00FA335A"/>
    <w:rsid w:val="00FA34F3"/>
    <w:rsid w:val="00FA35B5"/>
    <w:rsid w:val="00FA3DB9"/>
    <w:rsid w:val="00FA41E6"/>
    <w:rsid w:val="00FA4239"/>
    <w:rsid w:val="00FA42EA"/>
    <w:rsid w:val="00FA45EF"/>
    <w:rsid w:val="00FA484A"/>
    <w:rsid w:val="00FA4CB7"/>
    <w:rsid w:val="00FA5356"/>
    <w:rsid w:val="00FA5646"/>
    <w:rsid w:val="00FA581F"/>
    <w:rsid w:val="00FA5D68"/>
    <w:rsid w:val="00FA6147"/>
    <w:rsid w:val="00FA6152"/>
    <w:rsid w:val="00FA65C5"/>
    <w:rsid w:val="00FA685B"/>
    <w:rsid w:val="00FA6CC1"/>
    <w:rsid w:val="00FA6EAB"/>
    <w:rsid w:val="00FA6EBD"/>
    <w:rsid w:val="00FA6EFC"/>
    <w:rsid w:val="00FA73CE"/>
    <w:rsid w:val="00FA74E0"/>
    <w:rsid w:val="00FA7BB3"/>
    <w:rsid w:val="00FB04C5"/>
    <w:rsid w:val="00FB0AA0"/>
    <w:rsid w:val="00FB0AEA"/>
    <w:rsid w:val="00FB0C91"/>
    <w:rsid w:val="00FB0DC2"/>
    <w:rsid w:val="00FB10A6"/>
    <w:rsid w:val="00FB1909"/>
    <w:rsid w:val="00FB1A81"/>
    <w:rsid w:val="00FB1EC4"/>
    <w:rsid w:val="00FB20C8"/>
    <w:rsid w:val="00FB2185"/>
    <w:rsid w:val="00FB2494"/>
    <w:rsid w:val="00FB274C"/>
    <w:rsid w:val="00FB2788"/>
    <w:rsid w:val="00FB27AB"/>
    <w:rsid w:val="00FB2A8D"/>
    <w:rsid w:val="00FB2AF2"/>
    <w:rsid w:val="00FB2EB9"/>
    <w:rsid w:val="00FB340F"/>
    <w:rsid w:val="00FB3B24"/>
    <w:rsid w:val="00FB3F7E"/>
    <w:rsid w:val="00FB40B4"/>
    <w:rsid w:val="00FB468D"/>
    <w:rsid w:val="00FB4E25"/>
    <w:rsid w:val="00FB5C0E"/>
    <w:rsid w:val="00FB5EED"/>
    <w:rsid w:val="00FB6154"/>
    <w:rsid w:val="00FB6227"/>
    <w:rsid w:val="00FB6AC1"/>
    <w:rsid w:val="00FB6C54"/>
    <w:rsid w:val="00FB6E81"/>
    <w:rsid w:val="00FB6F13"/>
    <w:rsid w:val="00FB741E"/>
    <w:rsid w:val="00FB7874"/>
    <w:rsid w:val="00FB7EDF"/>
    <w:rsid w:val="00FC0451"/>
    <w:rsid w:val="00FC0ABA"/>
    <w:rsid w:val="00FC0AFD"/>
    <w:rsid w:val="00FC0E76"/>
    <w:rsid w:val="00FC143F"/>
    <w:rsid w:val="00FC144D"/>
    <w:rsid w:val="00FC155A"/>
    <w:rsid w:val="00FC2078"/>
    <w:rsid w:val="00FC2168"/>
    <w:rsid w:val="00FC22B0"/>
    <w:rsid w:val="00FC257D"/>
    <w:rsid w:val="00FC2959"/>
    <w:rsid w:val="00FC2A86"/>
    <w:rsid w:val="00FC2BF8"/>
    <w:rsid w:val="00FC2DB7"/>
    <w:rsid w:val="00FC3327"/>
    <w:rsid w:val="00FC34CB"/>
    <w:rsid w:val="00FC3C40"/>
    <w:rsid w:val="00FC41E3"/>
    <w:rsid w:val="00FC4DB3"/>
    <w:rsid w:val="00FC54E2"/>
    <w:rsid w:val="00FC58F3"/>
    <w:rsid w:val="00FC5944"/>
    <w:rsid w:val="00FC5948"/>
    <w:rsid w:val="00FC5D99"/>
    <w:rsid w:val="00FC5E21"/>
    <w:rsid w:val="00FC6786"/>
    <w:rsid w:val="00FC6DDC"/>
    <w:rsid w:val="00FC751C"/>
    <w:rsid w:val="00FC7EB8"/>
    <w:rsid w:val="00FD012D"/>
    <w:rsid w:val="00FD03AB"/>
    <w:rsid w:val="00FD0563"/>
    <w:rsid w:val="00FD0A88"/>
    <w:rsid w:val="00FD0DA4"/>
    <w:rsid w:val="00FD0FF2"/>
    <w:rsid w:val="00FD107B"/>
    <w:rsid w:val="00FD12C2"/>
    <w:rsid w:val="00FD1326"/>
    <w:rsid w:val="00FD1902"/>
    <w:rsid w:val="00FD1A65"/>
    <w:rsid w:val="00FD1ADD"/>
    <w:rsid w:val="00FD1D71"/>
    <w:rsid w:val="00FD1FBA"/>
    <w:rsid w:val="00FD20FE"/>
    <w:rsid w:val="00FD23FB"/>
    <w:rsid w:val="00FD2720"/>
    <w:rsid w:val="00FD2A21"/>
    <w:rsid w:val="00FD2B73"/>
    <w:rsid w:val="00FD2F3B"/>
    <w:rsid w:val="00FD326A"/>
    <w:rsid w:val="00FD38D7"/>
    <w:rsid w:val="00FD3A3E"/>
    <w:rsid w:val="00FD3AE5"/>
    <w:rsid w:val="00FD40FF"/>
    <w:rsid w:val="00FD484C"/>
    <w:rsid w:val="00FD48A7"/>
    <w:rsid w:val="00FD48EB"/>
    <w:rsid w:val="00FD4927"/>
    <w:rsid w:val="00FD493D"/>
    <w:rsid w:val="00FD4B32"/>
    <w:rsid w:val="00FD50F7"/>
    <w:rsid w:val="00FD54DA"/>
    <w:rsid w:val="00FD5FB6"/>
    <w:rsid w:val="00FD6115"/>
    <w:rsid w:val="00FD62D2"/>
    <w:rsid w:val="00FD6815"/>
    <w:rsid w:val="00FD6881"/>
    <w:rsid w:val="00FD6F47"/>
    <w:rsid w:val="00FD7098"/>
    <w:rsid w:val="00FD7253"/>
    <w:rsid w:val="00FD72C8"/>
    <w:rsid w:val="00FD7466"/>
    <w:rsid w:val="00FD74AC"/>
    <w:rsid w:val="00FD7618"/>
    <w:rsid w:val="00FD770A"/>
    <w:rsid w:val="00FD78BC"/>
    <w:rsid w:val="00FE06A5"/>
    <w:rsid w:val="00FE0AFF"/>
    <w:rsid w:val="00FE0DC8"/>
    <w:rsid w:val="00FE0F72"/>
    <w:rsid w:val="00FE0FB7"/>
    <w:rsid w:val="00FE103D"/>
    <w:rsid w:val="00FE11C2"/>
    <w:rsid w:val="00FE13D0"/>
    <w:rsid w:val="00FE156D"/>
    <w:rsid w:val="00FE2054"/>
    <w:rsid w:val="00FE268C"/>
    <w:rsid w:val="00FE2AB6"/>
    <w:rsid w:val="00FE2D75"/>
    <w:rsid w:val="00FE310E"/>
    <w:rsid w:val="00FE3513"/>
    <w:rsid w:val="00FE36DD"/>
    <w:rsid w:val="00FE3845"/>
    <w:rsid w:val="00FE39A8"/>
    <w:rsid w:val="00FE3C6F"/>
    <w:rsid w:val="00FE3F17"/>
    <w:rsid w:val="00FE4242"/>
    <w:rsid w:val="00FE4AC2"/>
    <w:rsid w:val="00FE5BB7"/>
    <w:rsid w:val="00FE6296"/>
    <w:rsid w:val="00FE6A7A"/>
    <w:rsid w:val="00FE6BA7"/>
    <w:rsid w:val="00FE749F"/>
    <w:rsid w:val="00FE7501"/>
    <w:rsid w:val="00FE766C"/>
    <w:rsid w:val="00FE781B"/>
    <w:rsid w:val="00FE7832"/>
    <w:rsid w:val="00FE7A65"/>
    <w:rsid w:val="00FF0874"/>
    <w:rsid w:val="00FF0D27"/>
    <w:rsid w:val="00FF13AB"/>
    <w:rsid w:val="00FF1D36"/>
    <w:rsid w:val="00FF1D9A"/>
    <w:rsid w:val="00FF2058"/>
    <w:rsid w:val="00FF2BF2"/>
    <w:rsid w:val="00FF33EC"/>
    <w:rsid w:val="00FF35FB"/>
    <w:rsid w:val="00FF3BD1"/>
    <w:rsid w:val="00FF3C80"/>
    <w:rsid w:val="00FF3D2D"/>
    <w:rsid w:val="00FF4519"/>
    <w:rsid w:val="00FF4C05"/>
    <w:rsid w:val="00FF4C3F"/>
    <w:rsid w:val="00FF4E16"/>
    <w:rsid w:val="00FF533B"/>
    <w:rsid w:val="00FF5434"/>
    <w:rsid w:val="00FF5501"/>
    <w:rsid w:val="00FF551B"/>
    <w:rsid w:val="00FF5A10"/>
    <w:rsid w:val="00FF5D2B"/>
    <w:rsid w:val="00FF634B"/>
    <w:rsid w:val="00FF65B3"/>
    <w:rsid w:val="00FF6876"/>
    <w:rsid w:val="00FF69E8"/>
    <w:rsid w:val="00FF77AE"/>
    <w:rsid w:val="00FF7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070A9CA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ceholder Text" w:locked="0" w:unhideWhenUsed="0"/>
    <w:lsdException w:name="No Spacing" w:locked="0" w:semiHidden="0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ny">
    <w:name w:val="Normal"/>
    <w:qFormat/>
    <w:rsid w:val="00F433E5"/>
    <w:pPr>
      <w:widowControl w:val="0"/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uiPriority w:val="99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"/>
    <w:basedOn w:val="Normalny"/>
    <w:link w:val="NagwekZnak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link w:val="Nagwek"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link w:val="PodtytuZnak"/>
    <w:uiPriority w:val="99"/>
    <w:qFormat/>
    <w:rsid w:val="00FE310E"/>
    <w:pPr>
      <w:jc w:val="center"/>
    </w:pPr>
    <w:rPr>
      <w:rFonts w:ascii="Cambria" w:hAnsi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99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99"/>
    <w:locked/>
    <w:rsid w:val="00D91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uiPriority w:val="99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"/>
    <w:basedOn w:val="Domylnaczcionkaakapitu"/>
    <w:link w:val="Akapitzlist"/>
    <w:uiPriority w:val="34"/>
    <w:locked/>
    <w:rsid w:val="006F59D2"/>
  </w:style>
  <w:style w:type="paragraph" w:customStyle="1" w:styleId="Styl">
    <w:name w:val="Styl"/>
    <w:link w:val="StylZnak"/>
    <w:rsid w:val="00612545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character" w:styleId="UyteHipercze">
    <w:name w:val="FollowedHyperlink"/>
    <w:basedOn w:val="Domylnaczcionkaakapitu"/>
    <w:uiPriority w:val="99"/>
    <w:semiHidden/>
    <w:unhideWhenUsed/>
    <w:locked/>
    <w:rsid w:val="001B0937"/>
    <w:rPr>
      <w:color w:val="800080"/>
      <w:u w:val="single"/>
    </w:rPr>
  </w:style>
  <w:style w:type="paragraph" w:customStyle="1" w:styleId="font5">
    <w:name w:val="font5"/>
    <w:basedOn w:val="Normalny"/>
    <w:rsid w:val="001B0937"/>
    <w:pPr>
      <w:widowControl/>
      <w:autoSpaceDE/>
      <w:autoSpaceDN/>
      <w:adjustRightInd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5">
    <w:name w:val="xl65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66">
    <w:name w:val="xl66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ind w:firstLineChars="200" w:firstLine="200"/>
      <w:textAlignment w:val="center"/>
    </w:pPr>
    <w:rPr>
      <w:rFonts w:ascii="Arial" w:hAnsi="Arial" w:cs="Arial"/>
      <w:sz w:val="18"/>
      <w:szCs w:val="18"/>
    </w:rPr>
  </w:style>
  <w:style w:type="paragraph" w:customStyle="1" w:styleId="xl67">
    <w:name w:val="xl67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68">
    <w:name w:val="xl68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9">
    <w:name w:val="xl6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24"/>
      <w:szCs w:val="24"/>
    </w:rPr>
  </w:style>
  <w:style w:type="paragraph" w:customStyle="1" w:styleId="xl70">
    <w:name w:val="xl70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1">
    <w:name w:val="xl71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18"/>
      <w:szCs w:val="18"/>
    </w:rPr>
  </w:style>
  <w:style w:type="paragraph" w:customStyle="1" w:styleId="xl72">
    <w:name w:val="xl72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3">
    <w:name w:val="xl73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74">
    <w:name w:val="xl74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5">
    <w:name w:val="xl75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2"/>
      <w:szCs w:val="22"/>
    </w:rPr>
  </w:style>
  <w:style w:type="paragraph" w:customStyle="1" w:styleId="xl77">
    <w:name w:val="xl77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79">
    <w:name w:val="xl79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80">
    <w:name w:val="xl80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4"/>
      <w:szCs w:val="24"/>
    </w:rPr>
  </w:style>
  <w:style w:type="paragraph" w:customStyle="1" w:styleId="xl81">
    <w:name w:val="xl81"/>
    <w:basedOn w:val="Normalny"/>
    <w:rsid w:val="001B0937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2">
    <w:name w:val="xl82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Century Gothic" w:hAnsi="Century Gothic"/>
      <w:sz w:val="22"/>
      <w:szCs w:val="22"/>
    </w:rPr>
  </w:style>
  <w:style w:type="paragraph" w:customStyle="1" w:styleId="xl83">
    <w:name w:val="xl83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27" w:color="auto"/>
      </w:pBdr>
      <w:autoSpaceDE/>
      <w:autoSpaceDN/>
      <w:adjustRightInd/>
      <w:spacing w:before="100" w:beforeAutospacing="1" w:after="100" w:afterAutospacing="1"/>
      <w:ind w:firstLineChars="300" w:firstLine="3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84">
    <w:name w:val="xl84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27" w:color="auto"/>
      </w:pBdr>
      <w:autoSpaceDE/>
      <w:autoSpaceDN/>
      <w:adjustRightInd/>
      <w:spacing w:before="100" w:beforeAutospacing="1" w:after="100" w:afterAutospacing="1"/>
      <w:ind w:firstLineChars="300" w:firstLine="300"/>
      <w:jc w:val="right"/>
      <w:textAlignment w:val="center"/>
    </w:pPr>
    <w:rPr>
      <w:rFonts w:ascii="Arial" w:hAnsi="Arial" w:cs="Arial"/>
      <w:b/>
      <w:bCs/>
      <w:sz w:val="22"/>
      <w:szCs w:val="22"/>
      <w:u w:val="single"/>
    </w:rPr>
  </w:style>
  <w:style w:type="paragraph" w:customStyle="1" w:styleId="xl85">
    <w:name w:val="xl85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22"/>
      <w:szCs w:val="22"/>
      <w:u w:val="single"/>
    </w:rPr>
  </w:style>
  <w:style w:type="paragraph" w:customStyle="1" w:styleId="xl86">
    <w:name w:val="xl86"/>
    <w:basedOn w:val="Normalny"/>
    <w:rsid w:val="001B0937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7">
    <w:name w:val="xl87"/>
    <w:basedOn w:val="Normalny"/>
    <w:rsid w:val="001B0937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8">
    <w:name w:val="xl88"/>
    <w:basedOn w:val="Normalny"/>
    <w:rsid w:val="001B0937"/>
    <w:pPr>
      <w:widowControl/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9">
    <w:name w:val="xl89"/>
    <w:basedOn w:val="Normalny"/>
    <w:rsid w:val="001B0937"/>
    <w:pPr>
      <w:widowControl/>
      <w:pBdr>
        <w:top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2"/>
      <w:szCs w:val="22"/>
    </w:rPr>
  </w:style>
  <w:style w:type="paragraph" w:customStyle="1" w:styleId="xl91">
    <w:name w:val="xl91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27" w:color="auto"/>
      </w:pBdr>
      <w:autoSpaceDE/>
      <w:autoSpaceDN/>
      <w:adjustRightInd/>
      <w:spacing w:before="100" w:beforeAutospacing="1" w:after="100" w:afterAutospacing="1"/>
      <w:ind w:firstLineChars="300" w:firstLine="3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92">
    <w:name w:val="xl92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3">
    <w:name w:val="xl93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6">
    <w:name w:val="xl96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7">
    <w:name w:val="xl97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4"/>
      <w:szCs w:val="24"/>
    </w:rPr>
  </w:style>
  <w:style w:type="paragraph" w:customStyle="1" w:styleId="xl98">
    <w:name w:val="xl98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9">
    <w:name w:val="xl99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00">
    <w:name w:val="xl100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02">
    <w:name w:val="xl102"/>
    <w:basedOn w:val="Normalny"/>
    <w:rsid w:val="001B0937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03">
    <w:name w:val="xl103"/>
    <w:basedOn w:val="Normalny"/>
    <w:rsid w:val="001B0937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05">
    <w:name w:val="xl105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06">
    <w:name w:val="xl106"/>
    <w:basedOn w:val="Normalny"/>
    <w:rsid w:val="001B0937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08">
    <w:name w:val="xl108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09">
    <w:name w:val="xl109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10">
    <w:name w:val="xl110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11">
    <w:name w:val="xl111"/>
    <w:basedOn w:val="Normalny"/>
    <w:rsid w:val="001B0937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12">
    <w:name w:val="xl112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13">
    <w:name w:val="xl113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14">
    <w:name w:val="xl114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  <w:u w:val="single"/>
    </w:rPr>
  </w:style>
  <w:style w:type="paragraph" w:customStyle="1" w:styleId="xl115">
    <w:name w:val="xl115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2"/>
      <w:szCs w:val="22"/>
    </w:rPr>
  </w:style>
  <w:style w:type="paragraph" w:customStyle="1" w:styleId="xl116">
    <w:name w:val="xl116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i/>
      <w:iCs/>
      <w:sz w:val="16"/>
      <w:szCs w:val="16"/>
      <w:u w:val="single"/>
    </w:rPr>
  </w:style>
  <w:style w:type="paragraph" w:customStyle="1" w:styleId="xl117">
    <w:name w:val="xl117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i/>
      <w:iCs/>
      <w:sz w:val="24"/>
      <w:szCs w:val="24"/>
    </w:rPr>
  </w:style>
  <w:style w:type="paragraph" w:customStyle="1" w:styleId="xl118">
    <w:name w:val="xl118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19">
    <w:name w:val="xl11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20">
    <w:name w:val="xl120"/>
    <w:basedOn w:val="Normalny"/>
    <w:rsid w:val="001B0937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21">
    <w:name w:val="xl121"/>
    <w:basedOn w:val="Normalny"/>
    <w:rsid w:val="001B0937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Century Gothic" w:hAnsi="Century Gothic"/>
      <w:sz w:val="22"/>
      <w:szCs w:val="22"/>
    </w:rPr>
  </w:style>
  <w:style w:type="paragraph" w:customStyle="1" w:styleId="xl122">
    <w:name w:val="xl122"/>
    <w:basedOn w:val="Normalny"/>
    <w:rsid w:val="001B0937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ind w:firstLineChars="300" w:firstLine="300"/>
      <w:jc w:val="right"/>
      <w:textAlignment w:val="center"/>
    </w:pPr>
    <w:rPr>
      <w:rFonts w:ascii="Arial" w:hAnsi="Arial" w:cs="Arial"/>
      <w:b/>
      <w:bCs/>
      <w:sz w:val="22"/>
      <w:szCs w:val="22"/>
      <w:u w:val="single"/>
    </w:rPr>
  </w:style>
  <w:style w:type="paragraph" w:customStyle="1" w:styleId="xl123">
    <w:name w:val="xl123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22"/>
      <w:szCs w:val="22"/>
      <w:u w:val="single"/>
    </w:rPr>
  </w:style>
  <w:style w:type="paragraph" w:customStyle="1" w:styleId="xl124">
    <w:name w:val="xl124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25">
    <w:name w:val="xl125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Century Gothic" w:hAnsi="Century Gothic"/>
      <w:sz w:val="22"/>
      <w:szCs w:val="22"/>
    </w:rPr>
  </w:style>
  <w:style w:type="paragraph" w:customStyle="1" w:styleId="xl126">
    <w:name w:val="xl126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27" w:color="auto"/>
      </w:pBdr>
      <w:autoSpaceDE/>
      <w:autoSpaceDN/>
      <w:adjustRightInd/>
      <w:spacing w:before="100" w:beforeAutospacing="1" w:after="100" w:afterAutospacing="1"/>
      <w:ind w:firstLineChars="300" w:firstLine="3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27">
    <w:name w:val="xl127"/>
    <w:basedOn w:val="Normalny"/>
    <w:rsid w:val="001B0937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28">
    <w:name w:val="xl128"/>
    <w:basedOn w:val="Normalny"/>
    <w:rsid w:val="001B0937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9">
    <w:name w:val="xl129"/>
    <w:basedOn w:val="Normalny"/>
    <w:rsid w:val="001B0937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2"/>
      <w:szCs w:val="22"/>
    </w:rPr>
  </w:style>
  <w:style w:type="paragraph" w:customStyle="1" w:styleId="xl130">
    <w:name w:val="xl130"/>
    <w:basedOn w:val="Normalny"/>
    <w:rsid w:val="001B0937"/>
    <w:pPr>
      <w:widowControl/>
      <w:pBdr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31">
    <w:name w:val="xl131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32">
    <w:name w:val="xl132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33">
    <w:name w:val="xl133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34">
    <w:name w:val="xl134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5">
    <w:name w:val="xl135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6">
    <w:name w:val="xl136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2"/>
      <w:szCs w:val="22"/>
    </w:rPr>
  </w:style>
  <w:style w:type="paragraph" w:customStyle="1" w:styleId="xl137">
    <w:name w:val="xl137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38">
    <w:name w:val="xl138"/>
    <w:basedOn w:val="Normalny"/>
    <w:rsid w:val="001B0937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2"/>
      <w:szCs w:val="22"/>
    </w:rPr>
  </w:style>
  <w:style w:type="paragraph" w:customStyle="1" w:styleId="xl139">
    <w:name w:val="xl13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40">
    <w:name w:val="xl140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41">
    <w:name w:val="xl141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42">
    <w:name w:val="xl142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143">
    <w:name w:val="xl143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144">
    <w:name w:val="xl144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18" w:color="auto"/>
      </w:pBdr>
      <w:autoSpaceDE/>
      <w:autoSpaceDN/>
      <w:adjustRightInd/>
      <w:spacing w:before="100" w:beforeAutospacing="1" w:after="100" w:afterAutospacing="1"/>
      <w:ind w:firstLineChars="200" w:firstLine="2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145">
    <w:name w:val="xl145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146">
    <w:name w:val="xl146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147">
    <w:name w:val="xl147"/>
    <w:basedOn w:val="Normalny"/>
    <w:rsid w:val="001B0937"/>
    <w:pPr>
      <w:widowControl/>
      <w:pBdr>
        <w:top w:val="single" w:sz="4" w:space="0" w:color="auto"/>
        <w:left w:val="single" w:sz="4" w:space="0" w:color="auto"/>
        <w:right w:val="single" w:sz="4" w:space="18" w:color="auto"/>
      </w:pBdr>
      <w:autoSpaceDE/>
      <w:autoSpaceDN/>
      <w:adjustRightInd/>
      <w:spacing w:before="100" w:beforeAutospacing="1" w:after="100" w:afterAutospacing="1"/>
      <w:ind w:firstLineChars="200" w:firstLine="2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148">
    <w:name w:val="xl148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49">
    <w:name w:val="xl14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50">
    <w:name w:val="xl150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51">
    <w:name w:val="xl151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52">
    <w:name w:val="xl152"/>
    <w:basedOn w:val="Normalny"/>
    <w:rsid w:val="001B0937"/>
    <w:pPr>
      <w:widowControl/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53">
    <w:name w:val="xl153"/>
    <w:basedOn w:val="Normalny"/>
    <w:rsid w:val="001B0937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54">
    <w:name w:val="xl154"/>
    <w:basedOn w:val="Normalny"/>
    <w:rsid w:val="001B0937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55">
    <w:name w:val="xl155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56">
    <w:name w:val="xl156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58">
    <w:name w:val="xl158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xl159">
    <w:name w:val="xl15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61">
    <w:name w:val="xl161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6"/>
      <w:szCs w:val="26"/>
    </w:rPr>
  </w:style>
  <w:style w:type="paragraph" w:customStyle="1" w:styleId="xl162">
    <w:name w:val="xl162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2"/>
      <w:szCs w:val="22"/>
    </w:rPr>
  </w:style>
  <w:style w:type="paragraph" w:customStyle="1" w:styleId="xl163">
    <w:name w:val="xl163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2"/>
      <w:szCs w:val="22"/>
    </w:rPr>
  </w:style>
  <w:style w:type="paragraph" w:customStyle="1" w:styleId="xl164">
    <w:name w:val="xl164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68">
    <w:name w:val="xl168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169">
    <w:name w:val="xl16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u w:val="single"/>
    </w:rPr>
  </w:style>
  <w:style w:type="paragraph" w:customStyle="1" w:styleId="xl170">
    <w:name w:val="xl170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71">
    <w:name w:val="xl171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72">
    <w:name w:val="xl172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173">
    <w:name w:val="xl173"/>
    <w:basedOn w:val="Normalny"/>
    <w:rsid w:val="001B0937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174">
    <w:name w:val="xl174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175">
    <w:name w:val="xl175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76">
    <w:name w:val="xl176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77">
    <w:name w:val="xl177"/>
    <w:basedOn w:val="Normalny"/>
    <w:rsid w:val="001B0937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78">
    <w:name w:val="xl178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79">
    <w:name w:val="xl17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80">
    <w:name w:val="xl180"/>
    <w:basedOn w:val="Normalny"/>
    <w:rsid w:val="001B0937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81">
    <w:name w:val="xl181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82">
    <w:name w:val="xl182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2"/>
      <w:szCs w:val="22"/>
    </w:rPr>
  </w:style>
  <w:style w:type="paragraph" w:styleId="NormalnyWeb">
    <w:name w:val="Normal (Web)"/>
    <w:basedOn w:val="Normalny"/>
    <w:uiPriority w:val="99"/>
    <w:semiHidden/>
    <w:unhideWhenUsed/>
    <w:locked/>
    <w:rsid w:val="004773C7"/>
    <w:pPr>
      <w:widowControl/>
      <w:autoSpaceDE/>
      <w:autoSpaceDN/>
      <w:adjustRightInd/>
      <w:spacing w:before="100" w:beforeAutospacing="1" w:after="100" w:afterAutospacing="1"/>
    </w:pPr>
    <w:rPr>
      <w:rFonts w:eastAsiaTheme="minorEastAsia"/>
      <w:sz w:val="24"/>
      <w:szCs w:val="24"/>
    </w:rPr>
  </w:style>
  <w:style w:type="paragraph" w:customStyle="1" w:styleId="Tekstpodstawowywcity21">
    <w:name w:val="Tekst podstawowy wcięty 21"/>
    <w:basedOn w:val="Normalny"/>
    <w:rsid w:val="00710B80"/>
    <w:pPr>
      <w:suppressAutoHyphens/>
      <w:autoSpaceDN/>
      <w:adjustRightInd/>
      <w:ind w:left="227"/>
    </w:pPr>
    <w:rPr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ceholder Text" w:locked="0" w:unhideWhenUsed="0"/>
    <w:lsdException w:name="No Spacing" w:locked="0" w:semiHidden="0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ny">
    <w:name w:val="Normal"/>
    <w:qFormat/>
    <w:rsid w:val="00F433E5"/>
    <w:pPr>
      <w:widowControl w:val="0"/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uiPriority w:val="99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"/>
    <w:basedOn w:val="Normalny"/>
    <w:link w:val="NagwekZnak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link w:val="Nagwek"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link w:val="PodtytuZnak"/>
    <w:uiPriority w:val="99"/>
    <w:qFormat/>
    <w:rsid w:val="00FE310E"/>
    <w:pPr>
      <w:jc w:val="center"/>
    </w:pPr>
    <w:rPr>
      <w:rFonts w:ascii="Cambria" w:hAnsi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99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99"/>
    <w:locked/>
    <w:rsid w:val="00D91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uiPriority w:val="99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"/>
    <w:basedOn w:val="Domylnaczcionkaakapitu"/>
    <w:link w:val="Akapitzlist"/>
    <w:uiPriority w:val="34"/>
    <w:locked/>
    <w:rsid w:val="006F59D2"/>
  </w:style>
  <w:style w:type="paragraph" w:customStyle="1" w:styleId="Styl">
    <w:name w:val="Styl"/>
    <w:link w:val="StylZnak"/>
    <w:rsid w:val="00612545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character" w:styleId="UyteHipercze">
    <w:name w:val="FollowedHyperlink"/>
    <w:basedOn w:val="Domylnaczcionkaakapitu"/>
    <w:uiPriority w:val="99"/>
    <w:semiHidden/>
    <w:unhideWhenUsed/>
    <w:locked/>
    <w:rsid w:val="001B0937"/>
    <w:rPr>
      <w:color w:val="800080"/>
      <w:u w:val="single"/>
    </w:rPr>
  </w:style>
  <w:style w:type="paragraph" w:customStyle="1" w:styleId="font5">
    <w:name w:val="font5"/>
    <w:basedOn w:val="Normalny"/>
    <w:rsid w:val="001B0937"/>
    <w:pPr>
      <w:widowControl/>
      <w:autoSpaceDE/>
      <w:autoSpaceDN/>
      <w:adjustRightInd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5">
    <w:name w:val="xl65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66">
    <w:name w:val="xl66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ind w:firstLineChars="200" w:firstLine="200"/>
      <w:textAlignment w:val="center"/>
    </w:pPr>
    <w:rPr>
      <w:rFonts w:ascii="Arial" w:hAnsi="Arial" w:cs="Arial"/>
      <w:sz w:val="18"/>
      <w:szCs w:val="18"/>
    </w:rPr>
  </w:style>
  <w:style w:type="paragraph" w:customStyle="1" w:styleId="xl67">
    <w:name w:val="xl67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68">
    <w:name w:val="xl68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9">
    <w:name w:val="xl6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24"/>
      <w:szCs w:val="24"/>
    </w:rPr>
  </w:style>
  <w:style w:type="paragraph" w:customStyle="1" w:styleId="xl70">
    <w:name w:val="xl70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1">
    <w:name w:val="xl71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18"/>
      <w:szCs w:val="18"/>
    </w:rPr>
  </w:style>
  <w:style w:type="paragraph" w:customStyle="1" w:styleId="xl72">
    <w:name w:val="xl72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3">
    <w:name w:val="xl73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74">
    <w:name w:val="xl74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5">
    <w:name w:val="xl75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2"/>
      <w:szCs w:val="22"/>
    </w:rPr>
  </w:style>
  <w:style w:type="paragraph" w:customStyle="1" w:styleId="xl77">
    <w:name w:val="xl77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79">
    <w:name w:val="xl79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80">
    <w:name w:val="xl80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4"/>
      <w:szCs w:val="24"/>
    </w:rPr>
  </w:style>
  <w:style w:type="paragraph" w:customStyle="1" w:styleId="xl81">
    <w:name w:val="xl81"/>
    <w:basedOn w:val="Normalny"/>
    <w:rsid w:val="001B0937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2">
    <w:name w:val="xl82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Century Gothic" w:hAnsi="Century Gothic"/>
      <w:sz w:val="22"/>
      <w:szCs w:val="22"/>
    </w:rPr>
  </w:style>
  <w:style w:type="paragraph" w:customStyle="1" w:styleId="xl83">
    <w:name w:val="xl83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27" w:color="auto"/>
      </w:pBdr>
      <w:autoSpaceDE/>
      <w:autoSpaceDN/>
      <w:adjustRightInd/>
      <w:spacing w:before="100" w:beforeAutospacing="1" w:after="100" w:afterAutospacing="1"/>
      <w:ind w:firstLineChars="300" w:firstLine="3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84">
    <w:name w:val="xl84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27" w:color="auto"/>
      </w:pBdr>
      <w:autoSpaceDE/>
      <w:autoSpaceDN/>
      <w:adjustRightInd/>
      <w:spacing w:before="100" w:beforeAutospacing="1" w:after="100" w:afterAutospacing="1"/>
      <w:ind w:firstLineChars="300" w:firstLine="300"/>
      <w:jc w:val="right"/>
      <w:textAlignment w:val="center"/>
    </w:pPr>
    <w:rPr>
      <w:rFonts w:ascii="Arial" w:hAnsi="Arial" w:cs="Arial"/>
      <w:b/>
      <w:bCs/>
      <w:sz w:val="22"/>
      <w:szCs w:val="22"/>
      <w:u w:val="single"/>
    </w:rPr>
  </w:style>
  <w:style w:type="paragraph" w:customStyle="1" w:styleId="xl85">
    <w:name w:val="xl85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22"/>
      <w:szCs w:val="22"/>
      <w:u w:val="single"/>
    </w:rPr>
  </w:style>
  <w:style w:type="paragraph" w:customStyle="1" w:styleId="xl86">
    <w:name w:val="xl86"/>
    <w:basedOn w:val="Normalny"/>
    <w:rsid w:val="001B0937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7">
    <w:name w:val="xl87"/>
    <w:basedOn w:val="Normalny"/>
    <w:rsid w:val="001B0937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8">
    <w:name w:val="xl88"/>
    <w:basedOn w:val="Normalny"/>
    <w:rsid w:val="001B0937"/>
    <w:pPr>
      <w:widowControl/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9">
    <w:name w:val="xl89"/>
    <w:basedOn w:val="Normalny"/>
    <w:rsid w:val="001B0937"/>
    <w:pPr>
      <w:widowControl/>
      <w:pBdr>
        <w:top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2"/>
      <w:szCs w:val="22"/>
    </w:rPr>
  </w:style>
  <w:style w:type="paragraph" w:customStyle="1" w:styleId="xl91">
    <w:name w:val="xl91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27" w:color="auto"/>
      </w:pBdr>
      <w:autoSpaceDE/>
      <w:autoSpaceDN/>
      <w:adjustRightInd/>
      <w:spacing w:before="100" w:beforeAutospacing="1" w:after="100" w:afterAutospacing="1"/>
      <w:ind w:firstLineChars="300" w:firstLine="3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92">
    <w:name w:val="xl92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3">
    <w:name w:val="xl93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6">
    <w:name w:val="xl96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7">
    <w:name w:val="xl97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4"/>
      <w:szCs w:val="24"/>
    </w:rPr>
  </w:style>
  <w:style w:type="paragraph" w:customStyle="1" w:styleId="xl98">
    <w:name w:val="xl98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9">
    <w:name w:val="xl99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00">
    <w:name w:val="xl100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02">
    <w:name w:val="xl102"/>
    <w:basedOn w:val="Normalny"/>
    <w:rsid w:val="001B0937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03">
    <w:name w:val="xl103"/>
    <w:basedOn w:val="Normalny"/>
    <w:rsid w:val="001B0937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05">
    <w:name w:val="xl105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06">
    <w:name w:val="xl106"/>
    <w:basedOn w:val="Normalny"/>
    <w:rsid w:val="001B0937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08">
    <w:name w:val="xl108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09">
    <w:name w:val="xl109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10">
    <w:name w:val="xl110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11">
    <w:name w:val="xl111"/>
    <w:basedOn w:val="Normalny"/>
    <w:rsid w:val="001B0937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12">
    <w:name w:val="xl112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13">
    <w:name w:val="xl113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14">
    <w:name w:val="xl114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  <w:u w:val="single"/>
    </w:rPr>
  </w:style>
  <w:style w:type="paragraph" w:customStyle="1" w:styleId="xl115">
    <w:name w:val="xl115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2"/>
      <w:szCs w:val="22"/>
    </w:rPr>
  </w:style>
  <w:style w:type="paragraph" w:customStyle="1" w:styleId="xl116">
    <w:name w:val="xl116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i/>
      <w:iCs/>
      <w:sz w:val="16"/>
      <w:szCs w:val="16"/>
      <w:u w:val="single"/>
    </w:rPr>
  </w:style>
  <w:style w:type="paragraph" w:customStyle="1" w:styleId="xl117">
    <w:name w:val="xl117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i/>
      <w:iCs/>
      <w:sz w:val="24"/>
      <w:szCs w:val="24"/>
    </w:rPr>
  </w:style>
  <w:style w:type="paragraph" w:customStyle="1" w:styleId="xl118">
    <w:name w:val="xl118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19">
    <w:name w:val="xl11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20">
    <w:name w:val="xl120"/>
    <w:basedOn w:val="Normalny"/>
    <w:rsid w:val="001B0937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21">
    <w:name w:val="xl121"/>
    <w:basedOn w:val="Normalny"/>
    <w:rsid w:val="001B0937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Century Gothic" w:hAnsi="Century Gothic"/>
      <w:sz w:val="22"/>
      <w:szCs w:val="22"/>
    </w:rPr>
  </w:style>
  <w:style w:type="paragraph" w:customStyle="1" w:styleId="xl122">
    <w:name w:val="xl122"/>
    <w:basedOn w:val="Normalny"/>
    <w:rsid w:val="001B0937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ind w:firstLineChars="300" w:firstLine="300"/>
      <w:jc w:val="right"/>
      <w:textAlignment w:val="center"/>
    </w:pPr>
    <w:rPr>
      <w:rFonts w:ascii="Arial" w:hAnsi="Arial" w:cs="Arial"/>
      <w:b/>
      <w:bCs/>
      <w:sz w:val="22"/>
      <w:szCs w:val="22"/>
      <w:u w:val="single"/>
    </w:rPr>
  </w:style>
  <w:style w:type="paragraph" w:customStyle="1" w:styleId="xl123">
    <w:name w:val="xl123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22"/>
      <w:szCs w:val="22"/>
      <w:u w:val="single"/>
    </w:rPr>
  </w:style>
  <w:style w:type="paragraph" w:customStyle="1" w:styleId="xl124">
    <w:name w:val="xl124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25">
    <w:name w:val="xl125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Century Gothic" w:hAnsi="Century Gothic"/>
      <w:sz w:val="22"/>
      <w:szCs w:val="22"/>
    </w:rPr>
  </w:style>
  <w:style w:type="paragraph" w:customStyle="1" w:styleId="xl126">
    <w:name w:val="xl126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27" w:color="auto"/>
      </w:pBdr>
      <w:autoSpaceDE/>
      <w:autoSpaceDN/>
      <w:adjustRightInd/>
      <w:spacing w:before="100" w:beforeAutospacing="1" w:after="100" w:afterAutospacing="1"/>
      <w:ind w:firstLineChars="300" w:firstLine="3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27">
    <w:name w:val="xl127"/>
    <w:basedOn w:val="Normalny"/>
    <w:rsid w:val="001B0937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28">
    <w:name w:val="xl128"/>
    <w:basedOn w:val="Normalny"/>
    <w:rsid w:val="001B0937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9">
    <w:name w:val="xl129"/>
    <w:basedOn w:val="Normalny"/>
    <w:rsid w:val="001B0937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2"/>
      <w:szCs w:val="22"/>
    </w:rPr>
  </w:style>
  <w:style w:type="paragraph" w:customStyle="1" w:styleId="xl130">
    <w:name w:val="xl130"/>
    <w:basedOn w:val="Normalny"/>
    <w:rsid w:val="001B0937"/>
    <w:pPr>
      <w:widowControl/>
      <w:pBdr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31">
    <w:name w:val="xl131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32">
    <w:name w:val="xl132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33">
    <w:name w:val="xl133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34">
    <w:name w:val="xl134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5">
    <w:name w:val="xl135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6">
    <w:name w:val="xl136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2"/>
      <w:szCs w:val="22"/>
    </w:rPr>
  </w:style>
  <w:style w:type="paragraph" w:customStyle="1" w:styleId="xl137">
    <w:name w:val="xl137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38">
    <w:name w:val="xl138"/>
    <w:basedOn w:val="Normalny"/>
    <w:rsid w:val="001B0937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2"/>
      <w:szCs w:val="22"/>
    </w:rPr>
  </w:style>
  <w:style w:type="paragraph" w:customStyle="1" w:styleId="xl139">
    <w:name w:val="xl13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40">
    <w:name w:val="xl140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41">
    <w:name w:val="xl141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42">
    <w:name w:val="xl142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143">
    <w:name w:val="xl143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144">
    <w:name w:val="xl144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18" w:color="auto"/>
      </w:pBdr>
      <w:autoSpaceDE/>
      <w:autoSpaceDN/>
      <w:adjustRightInd/>
      <w:spacing w:before="100" w:beforeAutospacing="1" w:after="100" w:afterAutospacing="1"/>
      <w:ind w:firstLineChars="200" w:firstLine="2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145">
    <w:name w:val="xl145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146">
    <w:name w:val="xl146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147">
    <w:name w:val="xl147"/>
    <w:basedOn w:val="Normalny"/>
    <w:rsid w:val="001B0937"/>
    <w:pPr>
      <w:widowControl/>
      <w:pBdr>
        <w:top w:val="single" w:sz="4" w:space="0" w:color="auto"/>
        <w:left w:val="single" w:sz="4" w:space="0" w:color="auto"/>
        <w:right w:val="single" w:sz="4" w:space="18" w:color="auto"/>
      </w:pBdr>
      <w:autoSpaceDE/>
      <w:autoSpaceDN/>
      <w:adjustRightInd/>
      <w:spacing w:before="100" w:beforeAutospacing="1" w:after="100" w:afterAutospacing="1"/>
      <w:ind w:firstLineChars="200" w:firstLine="2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148">
    <w:name w:val="xl148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49">
    <w:name w:val="xl14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50">
    <w:name w:val="xl150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51">
    <w:name w:val="xl151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52">
    <w:name w:val="xl152"/>
    <w:basedOn w:val="Normalny"/>
    <w:rsid w:val="001B0937"/>
    <w:pPr>
      <w:widowControl/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53">
    <w:name w:val="xl153"/>
    <w:basedOn w:val="Normalny"/>
    <w:rsid w:val="001B0937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54">
    <w:name w:val="xl154"/>
    <w:basedOn w:val="Normalny"/>
    <w:rsid w:val="001B0937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55">
    <w:name w:val="xl155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56">
    <w:name w:val="xl156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58">
    <w:name w:val="xl158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xl159">
    <w:name w:val="xl15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61">
    <w:name w:val="xl161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6"/>
      <w:szCs w:val="26"/>
    </w:rPr>
  </w:style>
  <w:style w:type="paragraph" w:customStyle="1" w:styleId="xl162">
    <w:name w:val="xl162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2"/>
      <w:szCs w:val="22"/>
    </w:rPr>
  </w:style>
  <w:style w:type="paragraph" w:customStyle="1" w:styleId="xl163">
    <w:name w:val="xl163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2"/>
      <w:szCs w:val="22"/>
    </w:rPr>
  </w:style>
  <w:style w:type="paragraph" w:customStyle="1" w:styleId="xl164">
    <w:name w:val="xl164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68">
    <w:name w:val="xl168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169">
    <w:name w:val="xl16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u w:val="single"/>
    </w:rPr>
  </w:style>
  <w:style w:type="paragraph" w:customStyle="1" w:styleId="xl170">
    <w:name w:val="xl170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71">
    <w:name w:val="xl171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72">
    <w:name w:val="xl172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173">
    <w:name w:val="xl173"/>
    <w:basedOn w:val="Normalny"/>
    <w:rsid w:val="001B0937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174">
    <w:name w:val="xl174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175">
    <w:name w:val="xl175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76">
    <w:name w:val="xl176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77">
    <w:name w:val="xl177"/>
    <w:basedOn w:val="Normalny"/>
    <w:rsid w:val="001B0937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78">
    <w:name w:val="xl178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79">
    <w:name w:val="xl17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80">
    <w:name w:val="xl180"/>
    <w:basedOn w:val="Normalny"/>
    <w:rsid w:val="001B0937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81">
    <w:name w:val="xl181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82">
    <w:name w:val="xl182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2"/>
      <w:szCs w:val="22"/>
    </w:rPr>
  </w:style>
  <w:style w:type="paragraph" w:styleId="NormalnyWeb">
    <w:name w:val="Normal (Web)"/>
    <w:basedOn w:val="Normalny"/>
    <w:uiPriority w:val="99"/>
    <w:semiHidden/>
    <w:unhideWhenUsed/>
    <w:locked/>
    <w:rsid w:val="004773C7"/>
    <w:pPr>
      <w:widowControl/>
      <w:autoSpaceDE/>
      <w:autoSpaceDN/>
      <w:adjustRightInd/>
      <w:spacing w:before="100" w:beforeAutospacing="1" w:after="100" w:afterAutospacing="1"/>
    </w:pPr>
    <w:rPr>
      <w:rFonts w:eastAsiaTheme="minorEastAsia"/>
      <w:sz w:val="24"/>
      <w:szCs w:val="24"/>
    </w:rPr>
  </w:style>
  <w:style w:type="paragraph" w:customStyle="1" w:styleId="Tekstpodstawowywcity21">
    <w:name w:val="Tekst podstawowy wcięty 21"/>
    <w:basedOn w:val="Normalny"/>
    <w:rsid w:val="00710B80"/>
    <w:pPr>
      <w:suppressAutoHyphens/>
      <w:autoSpaceDN/>
      <w:adjustRightInd/>
      <w:ind w:left="227"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1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9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5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0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2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3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1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76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37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8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8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9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8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5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0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1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9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1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9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1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4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0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76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4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1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5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4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2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01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0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65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975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0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3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3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4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3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3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9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2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D986CD-192D-4DDC-9101-423A00B0F8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12</Pages>
  <Words>2199</Words>
  <Characters>15548</Characters>
  <Application>Microsoft Office Word</Application>
  <DocSecurity>0</DocSecurity>
  <Lines>129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DRMG</Company>
  <LinksUpToDate>false</LinksUpToDate>
  <CharactersWithSpaces>17712</CharactersWithSpaces>
  <SharedDoc>false</SharedDoc>
  <HLinks>
    <vt:vector size="12" baseType="variant">
      <vt:variant>
        <vt:i4>5570612</vt:i4>
      </vt:variant>
      <vt:variant>
        <vt:i4>3</vt:i4>
      </vt:variant>
      <vt:variant>
        <vt:i4>0</vt:i4>
      </vt:variant>
      <vt:variant>
        <vt:i4>5</vt:i4>
      </vt:variant>
      <vt:variant>
        <vt:lpwstr>mailto:sekretariat@drmg.gdansk.pl</vt:lpwstr>
      </vt:variant>
      <vt:variant>
        <vt:lpwstr/>
      </vt:variant>
      <vt:variant>
        <vt:i4>7209084</vt:i4>
      </vt:variant>
      <vt:variant>
        <vt:i4>0</vt:i4>
      </vt:variant>
      <vt:variant>
        <vt:i4>0</vt:i4>
      </vt:variant>
      <vt:variant>
        <vt:i4>5</vt:i4>
      </vt:variant>
      <vt:variant>
        <vt:lpwstr>mailto:.drmg.gdansk.pl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Asia Pirsztel</dc:creator>
  <cp:keywords/>
  <dc:description/>
  <cp:lastModifiedBy>Szymańska Marta</cp:lastModifiedBy>
  <cp:revision>8</cp:revision>
  <cp:lastPrinted>2018-12-05T07:43:00Z</cp:lastPrinted>
  <dcterms:created xsi:type="dcterms:W3CDTF">2019-02-08T07:49:00Z</dcterms:created>
  <dcterms:modified xsi:type="dcterms:W3CDTF">2019-02-08T11:53:00Z</dcterms:modified>
  <cp:contentStatus>Wersja ostateczna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